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</w:p>
    <w:tbl>
      <w:tblPr>
        <w:tblStyle w:val="23"/>
        <w:tblW w:w="9778" w:type="dxa"/>
        <w:tblInd w:w="-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78"/>
      </w:tblGrid>
      <w:tr w14:paraId="3BBB83E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02">
            <w:pPr>
              <w:spacing w:after="0" w:line="240" w:lineRule="auto"/>
            </w:pPr>
          </w:p>
          <w:p w14:paraId="00000003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sz w:val="32"/>
                <w:szCs w:val="32"/>
                <w:rtl w:val="0"/>
              </w:rPr>
              <w:t xml:space="preserve">Blended Intensive Programme - BIP Erasmus+ </w:t>
            </w:r>
          </w:p>
          <w:p w14:paraId="00000004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color w:val="000000"/>
                <w:sz w:val="32"/>
                <w:szCs w:val="32"/>
              </w:rPr>
            </w:pPr>
          </w:p>
          <w:p w14:paraId="0EC90F76">
            <w:pPr>
              <w:spacing w:line="360" w:lineRule="auto"/>
              <w:ind w:left="0" w:hanging="2"/>
              <w:jc w:val="center"/>
              <w:rPr>
                <w:rFonts w:hint="default" w:ascii="Times New Roman" w:hAnsi="Times New Roman" w:eastAsia="Times New Roman"/>
                <w:b/>
                <w:bCs/>
                <w:i/>
                <w:iCs/>
                <w:color w:val="FF0000"/>
                <w:sz w:val="28"/>
                <w:szCs w:val="28"/>
                <w:lang w:val="en-GB"/>
              </w:rPr>
            </w:pPr>
            <w:r>
              <w:rPr>
                <w:rFonts w:hint="default" w:ascii="Times New Roman" w:hAnsi="Times New Roman" w:eastAsia="Times New Roman"/>
                <w:b/>
                <w:bCs/>
                <w:i/>
                <w:iCs/>
                <w:color w:val="FF0000"/>
                <w:sz w:val="28"/>
                <w:szCs w:val="28"/>
                <w:lang w:val="en-GB"/>
              </w:rPr>
              <w:t>“Interactive Digital Narratives (IDN)</w:t>
            </w:r>
          </w:p>
          <w:p w14:paraId="4F6B8C0A">
            <w:pPr>
              <w:spacing w:line="360" w:lineRule="auto"/>
              <w:jc w:val="center"/>
              <w:rPr>
                <w:rFonts w:hint="default" w:ascii="Times New Roman" w:hAnsi="Times New Roman" w:eastAsia="Times New Roman"/>
                <w:b/>
                <w:bCs/>
                <w:i/>
                <w:iCs/>
                <w:color w:val="FF0000"/>
                <w:sz w:val="28"/>
                <w:szCs w:val="28"/>
                <w:lang w:val="en-GB"/>
              </w:rPr>
            </w:pPr>
            <w:r>
              <w:rPr>
                <w:rFonts w:hint="default" w:ascii="Times New Roman" w:hAnsi="Times New Roman" w:eastAsia="Times New Roman"/>
                <w:b/>
                <w:bCs/>
                <w:i/>
                <w:iCs/>
                <w:color w:val="FF0000"/>
                <w:sz w:val="28"/>
                <w:szCs w:val="28"/>
                <w:lang w:val="it-IT"/>
              </w:rPr>
              <w:t>A</w:t>
            </w:r>
            <w:r>
              <w:rPr>
                <w:rFonts w:hint="default" w:ascii="Times New Roman" w:hAnsi="Times New Roman" w:eastAsia="Times New Roman"/>
                <w:b/>
                <w:bCs/>
                <w:i/>
                <w:iCs/>
                <w:color w:val="FF0000"/>
                <w:sz w:val="28"/>
                <w:szCs w:val="28"/>
                <w:lang w:val="en-GB"/>
              </w:rPr>
              <w:t xml:space="preserve"> model for organisations and audiovisual communication”</w:t>
            </w:r>
          </w:p>
          <w:p w14:paraId="00000008">
            <w:pPr>
              <w:spacing w:line="360" w:lineRule="auto"/>
              <w:jc w:val="center"/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sz w:val="28"/>
                <w:szCs w:val="28"/>
                <w:rtl w:val="0"/>
              </w:rPr>
              <w:t>A.A. 202</w:t>
            </w:r>
            <w:r>
              <w:rPr>
                <w:rFonts w:hint="default" w:ascii="Times New Roman" w:hAnsi="Times New Roman" w:eastAsia="Times New Roman" w:cs="Times New Roman"/>
                <w:b/>
                <w:bCs/>
                <w:color w:val="000000"/>
                <w:sz w:val="28"/>
                <w:szCs w:val="28"/>
                <w:rtl w:val="0"/>
                <w:lang w:val="it-IT"/>
              </w:rPr>
              <w:t>6</w:t>
            </w: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sz w:val="28"/>
                <w:szCs w:val="28"/>
                <w:rtl w:val="0"/>
              </w:rPr>
              <w:t>/202</w:t>
            </w:r>
            <w:r>
              <w:rPr>
                <w:rFonts w:hint="default" w:ascii="Times New Roman" w:hAnsi="Times New Roman" w:eastAsia="Times New Roman" w:cs="Times New Roman"/>
                <w:b/>
                <w:bCs/>
                <w:color w:val="000000"/>
                <w:sz w:val="28"/>
                <w:szCs w:val="28"/>
                <w:rtl w:val="0"/>
                <w:lang w:val="it-IT"/>
              </w:rPr>
              <w:t>7</w:t>
            </w:r>
          </w:p>
        </w:tc>
      </w:tr>
    </w:tbl>
    <w:p w14:paraId="00000009">
      <w:pPr>
        <w:widowControl w:val="0"/>
        <w:spacing w:before="4" w:line="337" w:lineRule="auto"/>
        <w:ind w:left="3082" w:right="-20" w:firstLine="0"/>
        <w:rPr>
          <w:rFonts w:ascii="Times New Roman" w:hAnsi="Times New Roman" w:eastAsia="Times New Roman" w:cs="Times New Roman"/>
          <w:b/>
          <w:bCs/>
          <w:sz w:val="28"/>
          <w:szCs w:val="28"/>
        </w:rPr>
      </w:pPr>
    </w:p>
    <w:p w14:paraId="0000000A">
      <w:pPr>
        <w:widowControl w:val="0"/>
        <w:spacing w:before="4" w:line="337" w:lineRule="auto"/>
        <w:ind w:left="3082" w:right="-20" w:firstLine="0"/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DOMANDA DI PARTECIPAZIONE</w:t>
      </w: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 xml:space="preserve"> </w:t>
      </w:r>
    </w:p>
    <w:p w14:paraId="7BAA6886">
      <w:pPr>
        <w:widowControl w:val="0"/>
        <w:spacing w:before="4" w:line="337" w:lineRule="auto"/>
        <w:ind w:left="3082" w:right="-20" w:firstLine="0"/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</w:pPr>
    </w:p>
    <w:p w14:paraId="0000000B">
      <w:pPr>
        <w:widowControl w:val="0"/>
        <w:spacing w:before="16" w:after="0"/>
        <w:ind w:right="50"/>
        <w:jc w:val="right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>Al Magnifico Rettore</w:t>
      </w:r>
    </w:p>
    <w:p w14:paraId="0000000C">
      <w:pPr>
        <w:widowControl w:val="0"/>
        <w:spacing w:before="16" w:after="0"/>
        <w:ind w:right="50"/>
        <w:jc w:val="right"/>
        <w:rPr>
          <w:rFonts w:ascii="Times New Roman" w:hAnsi="Times New Roman" w:eastAsia="Times New Roman" w:cs="Times New Roman"/>
          <w:b/>
          <w:bCs/>
          <w:rtl w:val="0"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 xml:space="preserve"> Dell’Università Telematica Giustino Fortunato di Benevento</w:t>
      </w:r>
    </w:p>
    <w:p w14:paraId="329091D9">
      <w:pPr>
        <w:widowControl w:val="0"/>
        <w:spacing w:before="16" w:after="0"/>
        <w:ind w:right="50"/>
        <w:jc w:val="right"/>
        <w:rPr>
          <w:rFonts w:ascii="Times New Roman" w:hAnsi="Times New Roman" w:eastAsia="Times New Roman" w:cs="Times New Roman"/>
          <w:b/>
          <w:bCs/>
          <w:rtl w:val="0"/>
        </w:rPr>
      </w:pPr>
    </w:p>
    <w:p w14:paraId="0000000E">
      <w:pPr>
        <w:spacing w:before="120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_ l _ sottoscritt ___ cognome ______________________________ nome ____________________________</w:t>
      </w:r>
    </w:p>
    <w:p w14:paraId="0000000F">
      <w:pPr>
        <w:spacing w:before="120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nato/a a ______________________________ il ____/ ____ /__________ provincia ___________________</w:t>
      </w:r>
    </w:p>
    <w:p w14:paraId="00000010">
      <w:pPr>
        <w:spacing w:before="120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nazione ________________________ cittadinanza ______________________________ sesso ( m/f) _____</w:t>
      </w:r>
    </w:p>
    <w:p w14:paraId="00000011">
      <w:pPr>
        <w:spacing w:before="120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Cod. Fiscale _____________________________________________________________________________</w:t>
      </w:r>
    </w:p>
    <w:p w14:paraId="00000012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Residenza____________________________________ prov.(____) nazione__________________________</w:t>
      </w:r>
    </w:p>
    <w:p w14:paraId="00000013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via _____________________________________________________n______________c.a.p____________</w:t>
      </w:r>
    </w:p>
    <w:p w14:paraId="00000014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tel. fisso _________________________________tel. cell.________________________________________</w:t>
      </w:r>
    </w:p>
    <w:p w14:paraId="00000015">
      <w:pPr>
        <w:spacing w:before="120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e- mail ______________________________________@_________________________. _______________</w:t>
      </w:r>
    </w:p>
    <w:p w14:paraId="4A2F4DA4">
      <w:pPr>
        <w:widowControl w:val="0"/>
        <w:spacing w:before="9" w:line="260" w:lineRule="auto"/>
        <w:jc w:val="center"/>
        <w:rPr>
          <w:rFonts w:ascii="Times New Roman" w:hAnsi="Times New Roman" w:eastAsia="Times New Roman" w:cs="Times New Roman"/>
          <w:b/>
          <w:bCs/>
          <w:rtl w:val="0"/>
        </w:rPr>
      </w:pPr>
    </w:p>
    <w:p w14:paraId="00000017">
      <w:pPr>
        <w:widowControl w:val="0"/>
        <w:spacing w:before="9" w:line="260" w:lineRule="auto"/>
        <w:jc w:val="center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>CHIEDE</w:t>
      </w:r>
    </w:p>
    <w:p w14:paraId="00000018">
      <w:pPr>
        <w:widowControl w:val="0"/>
        <w:ind w:left="112" w:right="-20" w:firstLine="0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>di  partecipare alla selezione per l'assegnazione di una borsa ERASMUS+ per  lo svolgimento del Progetto BIP promosso dall’Università Giustino Fortunato</w:t>
      </w:r>
      <w:r>
        <w:rPr>
          <w:rFonts w:hint="default" w:ascii="Times New Roman" w:hAnsi="Times New Roman" w:eastAsia="Times New Roman" w:cs="Times New Roman"/>
          <w:sz w:val="24"/>
          <w:szCs w:val="24"/>
          <w:rtl w:val="0"/>
          <w:lang w:val="it-IT"/>
        </w:rPr>
        <w:t xml:space="preserve"> e coordinato dall’Università del Atlantico Medio, Las Palmas</w:t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>.</w:t>
      </w:r>
    </w:p>
    <w:p w14:paraId="00000019">
      <w:pPr>
        <w:widowControl w:val="0"/>
        <w:ind w:left="112" w:right="-20" w:firstLine="0"/>
        <w:rPr>
          <w:rFonts w:ascii="Times New Roman" w:hAnsi="Times New Roman" w:eastAsia="Times New Roman" w:cs="Times New Roman"/>
          <w:sz w:val="20"/>
          <w:szCs w:val="20"/>
          <w:rtl w:val="0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>A TAL FINE, CONSAPEVOLE DELLE SANZIONI PER DICHIARAZIONI MENDACI AI SENSI DEL D.P.R.N. 445/2000 E SUCCESSIVE MODIFICAZIONI ED INTEGRAZIONI.</w:t>
      </w:r>
    </w:p>
    <w:p w14:paraId="7C7EFD81">
      <w:pPr>
        <w:widowControl w:val="0"/>
        <w:ind w:left="112" w:right="-20" w:firstLine="0"/>
        <w:rPr>
          <w:rFonts w:ascii="Times New Roman" w:hAnsi="Times New Roman" w:eastAsia="Times New Roman" w:cs="Times New Roman"/>
          <w:sz w:val="20"/>
          <w:szCs w:val="20"/>
          <w:rtl w:val="0"/>
        </w:rPr>
      </w:pPr>
    </w:p>
    <w:p w14:paraId="614CF555">
      <w:pPr>
        <w:widowControl w:val="0"/>
        <w:ind w:left="112" w:right="-20" w:firstLine="0"/>
        <w:rPr>
          <w:rFonts w:ascii="Times New Roman" w:hAnsi="Times New Roman" w:eastAsia="Times New Roman" w:cs="Times New Roman"/>
          <w:sz w:val="20"/>
          <w:szCs w:val="20"/>
          <w:rtl w:val="0"/>
        </w:rPr>
      </w:pPr>
    </w:p>
    <w:p w14:paraId="0000001A">
      <w:pPr>
        <w:widowControl w:val="0"/>
        <w:spacing w:before="9" w:line="260" w:lineRule="auto"/>
        <w:jc w:val="center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>DICHIARA</w:t>
      </w:r>
    </w:p>
    <w:p w14:paraId="0000001B">
      <w:pPr>
        <w:widowControl w:val="0"/>
        <w:spacing w:before="9" w:line="130" w:lineRule="auto"/>
        <w:rPr>
          <w:rFonts w:ascii="Calibri" w:hAnsi="Calibri" w:eastAsia="Calibri" w:cs="Calibri"/>
          <w:sz w:val="13"/>
          <w:szCs w:val="13"/>
        </w:rPr>
      </w:pPr>
    </w:p>
    <w:p w14:paraId="0000001C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820"/>
        </w:tabs>
        <w:spacing w:before="0" w:after="0" w:line="276" w:lineRule="auto"/>
        <w:ind w:left="720" w:right="-2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essere in regola con il pagamento delle tasse di  iscrizione presso l’Ateneo Giustino Fortunato;</w:t>
      </w:r>
    </w:p>
    <w:p w14:paraId="0000001D">
      <w:pPr>
        <w:keepNext w:val="0"/>
        <w:keepLines w:val="0"/>
        <w:pageBreakBefore w:val="0"/>
        <w:widowControl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20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 aver beneficiato nel corrente ciclo di studi di una borsa di mobilità ERASMUS per mesi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  <w:lang w:val="it-IT"/>
        </w:rPr>
        <w:t xml:space="preserve"> / giorni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single"/>
          <w:shd w:val="clear" w:fill="auto"/>
          <w:vertAlign w:val="baseline"/>
          <w:rtl w:val="0"/>
        </w:rPr>
        <w:tab/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 xml:space="preserve">  (indicare</w:t>
      </w: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 xml:space="preserve"> 0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 xml:space="preserve"> se non si ha beneficiato di una borsa di mobilità ERASMUS);</w:t>
      </w:r>
    </w:p>
    <w:p w14:paraId="0000001F">
      <w:pPr>
        <w:keepNext w:val="0"/>
        <w:keepLines w:val="0"/>
        <w:pageBreakBefore w:val="0"/>
        <w:widowControl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non beneficiare, per il medesimo periodo, di altri finanziamenti dell’Unione Europea relativi alla mobilità internazionale;</w:t>
      </w:r>
    </w:p>
    <w:p w14:paraId="08BF74FE">
      <w:pPr>
        <w:keepNext w:val="0"/>
        <w:keepLines w:val="0"/>
        <w:pageBreakBefore w:val="0"/>
        <w:widowControl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  <w:lang w:val="it-IT"/>
        </w:rPr>
        <w:t xml:space="preserve">di voler accedere alla graduatoria di altri progetti BIP con il punteggio acquisito, organizzati nell’a.a. 26/27                                                        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 xml:space="preserve">                          SI 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ab/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NO</w:t>
      </w:r>
    </w:p>
    <w:p w14:paraId="00000020">
      <w:pPr>
        <w:keepNext w:val="0"/>
        <w:keepLines w:val="0"/>
        <w:pageBreakBefore w:val="0"/>
        <w:widowControl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essere disponibile alla partecipazione senza borsa:           SI 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ab/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NO</w:t>
      </w:r>
    </w:p>
    <w:p w14:paraId="00000021">
      <w:pPr>
        <w:keepNext w:val="0"/>
        <w:keepLines w:val="0"/>
        <w:pageBreakBefore w:val="0"/>
        <w:widowControl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avere presentato domanda di laurea:                                  SI 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ab/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NO</w:t>
      </w:r>
    </w:p>
    <w:p w14:paraId="00000022">
      <w:pPr>
        <w:keepNext w:val="0"/>
        <w:keepLines w:val="0"/>
        <w:pageBreakBefore w:val="0"/>
        <w:widowControl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20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avere la seguente competenza linguistica:</w:t>
      </w:r>
    </w:p>
    <w:tbl>
      <w:tblPr>
        <w:tblStyle w:val="24"/>
        <w:tblW w:w="9149" w:type="dxa"/>
        <w:tblInd w:w="597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48"/>
        <w:gridCol w:w="4601"/>
      </w:tblGrid>
      <w:tr w14:paraId="3825961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23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LINGUA</w:t>
            </w:r>
          </w:p>
          <w:p w14:paraId="0000002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25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LIVELLO DI CONOSCENZA</w:t>
            </w:r>
          </w:p>
        </w:tc>
      </w:tr>
      <w:tr w14:paraId="452F3B4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26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INGLESE</w:t>
            </w:r>
          </w:p>
          <w:p w14:paraId="00000027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28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A1</w:t>
            </w:r>
            <w:r>
              <w:rPr>
                <w:rFonts w:ascii="Times New Roman" w:hAnsi="Times New Roman" w:eastAsia="Times New Roman" w:cs="Times New Roman"/>
                <w:rtl w:val="0"/>
              </w:rPr>
              <w:tab/>
            </w:r>
            <w:r>
              <w:rPr>
                <w:rFonts w:ascii="Times New Roman" w:hAnsi="Times New Roman" w:eastAsia="Times New Roman" w:cs="Times New Roman"/>
                <w:rtl w:val="0"/>
              </w:rPr>
              <w:t>A2  B1   B2</w:t>
            </w:r>
            <w:r>
              <w:rPr>
                <w:rFonts w:ascii="Times New Roman" w:hAnsi="Times New Roman" w:eastAsia="Times New Roman" w:cs="Times New Roman"/>
                <w:rtl w:val="0"/>
              </w:rPr>
              <w:tab/>
            </w:r>
            <w:r>
              <w:rPr>
                <w:rFonts w:ascii="Times New Roman" w:hAnsi="Times New Roman" w:eastAsia="Times New Roman" w:cs="Times New Roman"/>
                <w:rtl w:val="0"/>
              </w:rPr>
              <w:t>C1</w:t>
            </w:r>
            <w:r>
              <w:rPr>
                <w:rFonts w:ascii="Times New Roman" w:hAnsi="Times New Roman" w:eastAsia="Times New Roman" w:cs="Times New Roman"/>
                <w:rtl w:val="0"/>
              </w:rPr>
              <w:tab/>
            </w:r>
            <w:r>
              <w:rPr>
                <w:rFonts w:ascii="Times New Roman" w:hAnsi="Times New Roman" w:eastAsia="Times New Roman" w:cs="Times New Roman"/>
                <w:rtl w:val="0"/>
              </w:rPr>
              <w:t>C2</w:t>
            </w:r>
          </w:p>
        </w:tc>
      </w:tr>
      <w:tr w14:paraId="55CB9D8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29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Si prega di considerare il Quadro Comune Europeo di Riferimento per la Conoscenza delle Lingue" (CEFR)</w:t>
            </w:r>
          </w:p>
        </w:tc>
      </w:tr>
    </w:tbl>
    <w:p w14:paraId="0000002B">
      <w:pPr>
        <w:ind w:left="705" w:hanging="705"/>
        <w:rPr>
          <w:rFonts w:ascii="Times New Roman" w:hAnsi="Times New Roman" w:eastAsia="Times New Roman" w:cs="Times New Roman"/>
        </w:rPr>
      </w:pPr>
    </w:p>
    <w:p w14:paraId="0000002C">
      <w:pPr>
        <w:ind w:left="705" w:hanging="705"/>
        <w:rPr>
          <w:rFonts w:ascii="Times New Roman" w:hAnsi="Times New Roman" w:eastAsia="Times New Roman" w:cs="Times New Roman"/>
        </w:rPr>
      </w:pPr>
    </w:p>
    <w:p w14:paraId="0000002D">
      <w:pPr>
        <w:ind w:left="705" w:hanging="705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>SI ALLEGANO:</w:t>
      </w:r>
    </w:p>
    <w:p w14:paraId="0000002E">
      <w:pPr>
        <w:keepNext w:val="0"/>
        <w:keepLines w:val="0"/>
        <w:pageBreakBefore w:val="0"/>
        <w:widowControl/>
        <w:numPr>
          <w:ilvl w:val="0"/>
          <w:numId w:val="3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Copia di un Documento di riconoscimento in corso di validità;</w:t>
      </w:r>
    </w:p>
    <w:p w14:paraId="0000002F">
      <w:pPr>
        <w:keepNext w:val="0"/>
        <w:keepLines w:val="0"/>
        <w:pageBreakBefore w:val="0"/>
        <w:widowControl/>
        <w:numPr>
          <w:ilvl w:val="0"/>
          <w:numId w:val="3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Elenco degli esami sostenuti;</w:t>
      </w:r>
    </w:p>
    <w:p w14:paraId="00000030">
      <w:pPr>
        <w:keepNext w:val="0"/>
        <w:keepLines w:val="0"/>
        <w:pageBreakBefore w:val="0"/>
        <w:widowControl/>
        <w:numPr>
          <w:ilvl w:val="0"/>
          <w:numId w:val="3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20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Eventuali certificazioni Linguistiche (Lingua Inglese).</w:t>
      </w:r>
    </w:p>
    <w:p w14:paraId="00000031">
      <w:pPr>
        <w:rPr>
          <w:rFonts w:ascii="Times New Roman" w:hAnsi="Times New Roman" w:eastAsia="Times New Roman" w:cs="Times New Roman"/>
        </w:rPr>
      </w:pPr>
    </w:p>
    <w:p w14:paraId="00000032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Benevento, lì __________________</w:t>
      </w:r>
    </w:p>
    <w:p w14:paraId="00000033">
      <w:pPr>
        <w:rPr>
          <w:rFonts w:ascii="Times New Roman" w:hAnsi="Times New Roman" w:eastAsia="Times New Roman" w:cs="Times New Roman"/>
        </w:rPr>
      </w:pPr>
    </w:p>
    <w:p w14:paraId="00000034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 xml:space="preserve">Firma </w:t>
      </w:r>
    </w:p>
    <w:p w14:paraId="00000035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_________________________</w:t>
      </w:r>
    </w:p>
    <w:p w14:paraId="00000036">
      <w:pPr>
        <w:rPr>
          <w:rFonts w:ascii="Times New Roman" w:hAnsi="Times New Roman" w:eastAsia="Times New Roman" w:cs="Times New Roman"/>
        </w:rPr>
      </w:pPr>
    </w:p>
    <w:p w14:paraId="3E125D40">
      <w:pPr>
        <w:rPr>
          <w:rFonts w:ascii="Times New Roman" w:hAnsi="Times New Roman" w:eastAsia="Times New Roman" w:cs="Times New Roman"/>
        </w:rPr>
      </w:pPr>
    </w:p>
    <w:p w14:paraId="3DEAD67B">
      <w:pPr>
        <w:rPr>
          <w:rFonts w:ascii="Times New Roman" w:hAnsi="Times New Roman" w:eastAsia="Times New Roman" w:cs="Times New Roman"/>
        </w:rPr>
      </w:pPr>
    </w:p>
    <w:tbl>
      <w:tblPr>
        <w:tblStyle w:val="25"/>
        <w:tblW w:w="9778" w:type="dxa"/>
        <w:tblInd w:w="-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78"/>
      </w:tblGrid>
      <w:tr w14:paraId="178DA22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41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bookmarkStart w:id="1" w:name="_GoBack"/>
            <w:bookmarkEnd w:id="1"/>
          </w:p>
          <w:p w14:paraId="00000042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sz w:val="32"/>
                <w:szCs w:val="32"/>
                <w:rtl w:val="0"/>
              </w:rPr>
              <w:t xml:space="preserve">Blended Intensive Programme - BIP Erasmus+ </w:t>
            </w:r>
          </w:p>
          <w:p w14:paraId="64CA5A5C">
            <w:pPr>
              <w:spacing w:line="360" w:lineRule="auto"/>
              <w:ind w:left="0" w:hanging="2"/>
              <w:jc w:val="center"/>
              <w:rPr>
                <w:rFonts w:hint="default" w:ascii="Times New Roman" w:hAnsi="Times New Roman" w:eastAsia="Times New Roman"/>
                <w:b/>
                <w:bCs/>
                <w:i/>
                <w:iCs/>
                <w:color w:val="FF0000"/>
                <w:sz w:val="28"/>
                <w:szCs w:val="28"/>
                <w:lang w:val="en-GB"/>
              </w:rPr>
            </w:pPr>
            <w:r>
              <w:rPr>
                <w:rFonts w:hint="default" w:ascii="Times New Roman" w:hAnsi="Times New Roman" w:eastAsia="Times New Roman"/>
                <w:b/>
                <w:bCs/>
                <w:i/>
                <w:iCs/>
                <w:color w:val="FF0000"/>
                <w:sz w:val="28"/>
                <w:szCs w:val="28"/>
                <w:lang w:val="en-GB"/>
              </w:rPr>
              <w:t xml:space="preserve">“Interactive Digital Narratives (IDN) </w:t>
            </w:r>
          </w:p>
          <w:p w14:paraId="00000044">
            <w:pPr>
              <w:spacing w:after="0" w:line="240" w:lineRule="auto"/>
              <w:jc w:val="center"/>
              <w:rPr>
                <w:rFonts w:hint="default" w:ascii="Times New Roman" w:hAnsi="Times New Roman" w:eastAsia="Times New Roman" w:cs="Times New Roman"/>
                <w:b/>
                <w:bCs/>
                <w:color w:val="000000"/>
                <w:sz w:val="28"/>
                <w:szCs w:val="28"/>
                <w:lang w:val="it-IT"/>
              </w:rPr>
            </w:pPr>
            <w:r>
              <w:rPr>
                <w:rFonts w:hint="default" w:ascii="Times New Roman" w:hAnsi="Times New Roman" w:eastAsia="Times New Roman"/>
                <w:b/>
                <w:bCs/>
                <w:i/>
                <w:iCs/>
                <w:color w:val="FF0000"/>
                <w:sz w:val="28"/>
                <w:szCs w:val="28"/>
                <w:lang w:val="en-GB"/>
              </w:rPr>
              <w:t>a model for organisations and audiovisual communication”</w:t>
            </w:r>
            <w:r>
              <w:rPr>
                <w:rFonts w:hint="default" w:ascii="Times New Roman" w:hAnsi="Times New Roman" w:eastAsia="Times New Roman"/>
                <w:b/>
                <w:bCs/>
                <w:i/>
                <w:iCs/>
                <w:color w:val="FF0000"/>
                <w:sz w:val="28"/>
                <w:szCs w:val="28"/>
                <w:lang w:val="it-IT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sz w:val="28"/>
                <w:szCs w:val="28"/>
                <w:rtl w:val="0"/>
              </w:rPr>
              <w:t>A.A. 202</w:t>
            </w:r>
            <w:r>
              <w:rPr>
                <w:rFonts w:hint="default" w:ascii="Times New Roman" w:hAnsi="Times New Roman" w:eastAsia="Times New Roman" w:cs="Times New Roman"/>
                <w:b/>
                <w:bCs/>
                <w:color w:val="000000"/>
                <w:sz w:val="28"/>
                <w:szCs w:val="28"/>
                <w:rtl w:val="0"/>
                <w:lang w:val="it-IT"/>
              </w:rPr>
              <w:t>6</w:t>
            </w: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sz w:val="28"/>
                <w:szCs w:val="28"/>
                <w:rtl w:val="0"/>
              </w:rPr>
              <w:t>/202</w:t>
            </w:r>
            <w:r>
              <w:rPr>
                <w:rFonts w:hint="default" w:ascii="Times New Roman" w:hAnsi="Times New Roman" w:eastAsia="Times New Roman" w:cs="Times New Roman"/>
                <w:b/>
                <w:bCs/>
                <w:color w:val="000000"/>
                <w:sz w:val="28"/>
                <w:szCs w:val="28"/>
                <w:rtl w:val="0"/>
                <w:lang w:val="it-IT"/>
              </w:rPr>
              <w:t>7</w:t>
            </w:r>
          </w:p>
          <w:p w14:paraId="00000045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</w:p>
        </w:tc>
      </w:tr>
    </w:tbl>
    <w:p w14:paraId="00000046">
      <w:pPr>
        <w:rPr>
          <w:rFonts w:ascii="Times New Roman" w:hAnsi="Times New Roman" w:eastAsia="Times New Roman" w:cs="Times New Roman"/>
        </w:rPr>
      </w:pPr>
    </w:p>
    <w:p w14:paraId="00000047">
      <w:pPr>
        <w:jc w:val="center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>ELENCO DEGLI ESAMI SOSTENUTI</w:t>
      </w:r>
    </w:p>
    <w:p w14:paraId="00000048">
      <w:pPr>
        <w:jc w:val="center"/>
        <w:rPr>
          <w:rFonts w:ascii="Times New Roman" w:hAnsi="Times New Roman" w:eastAsia="Times New Roman" w:cs="Times New Roman"/>
          <w:b/>
          <w:bCs/>
        </w:rPr>
      </w:pPr>
    </w:p>
    <w:p w14:paraId="00000049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Cognome e Nome:_______________________________________________________________________</w:t>
      </w:r>
    </w:p>
    <w:p w14:paraId="0000004A">
      <w:pPr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rtl w:val="0"/>
        </w:rPr>
        <w:t xml:space="preserve">Matricola: </w:t>
      </w:r>
      <w:r>
        <w:rPr>
          <w:rFonts w:ascii="Times New Roman" w:hAnsi="Times New Roman" w:eastAsia="Times New Roman" w:cs="Times New Roman"/>
          <w:b/>
          <w:bCs/>
          <w:rtl w:val="0"/>
        </w:rPr>
        <w:t xml:space="preserve"> ____ /____</w:t>
      </w:r>
    </w:p>
    <w:p w14:paraId="0000004B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In questa sezione vanno indicati tutti gli esami sostenuti e verbalizzati al momento della presentazione della presente domanda, con l'indicazione dei  relativi voti e crediti ed eventuali  idoneità.</w:t>
      </w:r>
    </w:p>
    <w:p w14:paraId="0000004C">
      <w:pPr>
        <w:rPr>
          <w:rFonts w:ascii="Times New Roman" w:hAnsi="Times New Roman" w:eastAsia="Times New Roman" w:cs="Times New Roman"/>
          <w:b/>
          <w:bCs/>
        </w:rPr>
      </w:pPr>
    </w:p>
    <w:tbl>
      <w:tblPr>
        <w:tblStyle w:val="26"/>
        <w:tblW w:w="9880" w:type="dxa"/>
        <w:tblInd w:w="-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6"/>
        <w:gridCol w:w="6060"/>
        <w:gridCol w:w="990"/>
        <w:gridCol w:w="1404"/>
        <w:gridCol w:w="990"/>
      </w:tblGrid>
      <w:tr w14:paraId="7314987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4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4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Esame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4F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CFM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0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Data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1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Voto</w:t>
            </w:r>
          </w:p>
        </w:tc>
      </w:tr>
      <w:tr w14:paraId="0476B9F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2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6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6935AA9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7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8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9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A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B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6B510D4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C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3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F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0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7F6FF93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1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4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2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07E0549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6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5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7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8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9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A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12594BC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B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6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C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F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0711F47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0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7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1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2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04BEEC8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5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8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6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7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8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9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7410683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A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9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B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C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43CE287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F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0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1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2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523889D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4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6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7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8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4BD547B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9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A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B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C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3382714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E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13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F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0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1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2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5BD3BD9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3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14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6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7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1B7D252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8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15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9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A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B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C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63CCBDB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D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16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F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0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1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7845B8E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2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17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6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7B8488D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7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18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8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9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A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B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474EB59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C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19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F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0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04D5899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1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20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2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</w:tbl>
    <w:p w14:paraId="000000B6">
      <w:pPr>
        <w:rPr>
          <w:rFonts w:ascii="Times New Roman" w:hAnsi="Times New Roman" w:eastAsia="Times New Roman" w:cs="Times New Roman"/>
        </w:rPr>
      </w:pPr>
    </w:p>
    <w:p w14:paraId="000000B7">
      <w:pPr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rtl w:val="0"/>
        </w:rPr>
        <w:t>Benevento, lì __________________                                       Firma__________________________________</w:t>
      </w:r>
    </w:p>
    <w:sectPr>
      <w:headerReference r:id="rId7" w:type="first"/>
      <w:headerReference r:id="rId5" w:type="default"/>
      <w:footerReference r:id="rId8" w:type="default"/>
      <w:headerReference r:id="rId6" w:type="even"/>
      <w:pgSz w:w="11906" w:h="16838"/>
      <w:pgMar w:top="1417" w:right="1134" w:bottom="1134" w:left="1134" w:header="708" w:footer="708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08A61616-FB66-4D7F-8C03-1C5E0814D66A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C755831A-02E7-41FC-88ED-73F1FC543F73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BD6C093F-3712-428C-9884-49045C071D5B}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  <w:embedRegular r:id="rId4" w:fontKey="{CE7ACBBD-6F82-4E15-8317-EC796927E02F}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5" w:fontKey="{091D6345-E26D-4F1C-B625-2606D56B9299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6" w:fontKey="{0CC6688E-D1AA-4170-9A4B-75F1D4319F6A}"/>
  </w:font>
  <w:font w:name="Noto Sans Symbols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7" w:fontKey="{1F2C6910-5378-4414-B1E5-029CB50EB2A6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8" w:fontKey="{E29E1532-8C24-4491-9AE2-72DF4A381AA9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BC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>Università degli Studi “Giustino Fortunato” Viale Raffaele Delcogliano,12 – 82100 Benevento</w:t>
    </w:r>
  </w:p>
  <w:p w14:paraId="000000BD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Tel. +39.0824.316057; Fax +39.0824.351887 e-mail </w:t>
    </w:r>
    <w:r>
      <w:fldChar w:fldCharType="begin"/>
    </w:r>
    <w:r>
      <w:instrText xml:space="preserve"> HYPERLINK "mailto:segreteria@unifortunato.eu" \h </w:instrText>
    </w:r>
    <w:r>
      <w:fldChar w:fldCharType="separate"/>
    </w:r>
    <w:r>
      <w:rPr>
        <w:rFonts w:hint="default" w:cs="Calibri"/>
        <w:b/>
        <w:bCs/>
        <w:i w:val="0"/>
        <w:iCs w:val="0"/>
        <w:smallCaps w:val="0"/>
        <w:strike w:val="0"/>
        <w:color w:val="0000FF"/>
        <w:sz w:val="18"/>
        <w:szCs w:val="18"/>
        <w:u w:val="single"/>
        <w:shd w:val="clear" w:fill="auto"/>
        <w:vertAlign w:val="baseline"/>
        <w:rtl w:val="0"/>
        <w:lang w:val="it-IT"/>
      </w:rPr>
      <w:t>international</w:t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FF"/>
        <w:sz w:val="18"/>
        <w:szCs w:val="18"/>
        <w:u w:val="single"/>
        <w:shd w:val="clear" w:fill="auto"/>
        <w:vertAlign w:val="baseline"/>
        <w:rtl w:val="0"/>
      </w:rPr>
      <w:t>@unifortunato.eu</w:t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FF"/>
        <w:sz w:val="18"/>
        <w:szCs w:val="18"/>
        <w:u w:val="single"/>
        <w:shd w:val="clear" w:fill="auto"/>
        <w:vertAlign w:val="baseline"/>
        <w:rtl w:val="0"/>
      </w:rPr>
      <w:fldChar w:fldCharType="end"/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  – </w:t>
    </w:r>
    <w:r>
      <w:fldChar w:fldCharType="begin"/>
    </w:r>
    <w:r>
      <w:instrText xml:space="preserve"> HYPERLINK "http://www.unifortunato.eu" \h </w:instrText>
    </w:r>
    <w:r>
      <w:fldChar w:fldCharType="separate"/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FF"/>
        <w:sz w:val="18"/>
        <w:szCs w:val="18"/>
        <w:u w:val="single"/>
        <w:shd w:val="clear" w:fill="auto"/>
        <w:vertAlign w:val="baseline"/>
        <w:rtl w:val="0"/>
      </w:rPr>
      <w:t>www.unifortunato.eu</w:t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FF"/>
        <w:sz w:val="18"/>
        <w:szCs w:val="18"/>
        <w:u w:val="single"/>
        <w:shd w:val="clear" w:fill="auto"/>
        <w:vertAlign w:val="baseline"/>
        <w:rtl w:val="0"/>
      </w:rPr>
      <w:fldChar w:fldCharType="end"/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 </w:t>
    </w:r>
  </w:p>
  <w:p w14:paraId="000000BE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Istituita con Decreto del Ministero dell’Università e della Ricerca del 13 Aprile 2006  </w:t>
    </w:r>
  </w:p>
  <w:p w14:paraId="000000BF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Pubblicato sulla Gazzetta Ufficiale della Repubblica Italiana n. 104 del 6 Maggio 2006                   </w:t>
    </w:r>
    <w: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4966335</wp:posOffset>
          </wp:positionH>
          <wp:positionV relativeFrom="paragraph">
            <wp:posOffset>-396240</wp:posOffset>
          </wp:positionV>
          <wp:extent cx="1600200" cy="628650"/>
          <wp:effectExtent l="0" t="0" r="0" b="0"/>
          <wp:wrapSquare wrapText="bothSides"/>
          <wp:docPr id="10" name="image1.jpg" descr="Unifortunato_ISO_9001bn_bianco-nero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jpg" descr="Unifortunato_ISO_9001bn_bianco-nero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600200" cy="6286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B9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  <w:bookmarkStart w:id="0" w:name="_heading=h.k6e7mqv684in" w:colFirst="0" w:colLast="0"/>
    <w:bookmarkEnd w:id="0"/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92710</wp:posOffset>
              </wp:positionH>
              <wp:positionV relativeFrom="page">
                <wp:posOffset>7140575</wp:posOffset>
              </wp:positionV>
              <wp:extent cx="528955" cy="2192655"/>
              <wp:effectExtent l="0" t="0" r="0" b="0"/>
              <wp:wrapNone/>
              <wp:docPr id="8" name="Rectangles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5086285" y="2688435"/>
                        <a:ext cx="519430" cy="2183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6D2566D">
                          <w:pPr>
                            <w:spacing w:before="0" w:after="0" w:line="240" w:lineRule="auto"/>
                            <w:ind w:left="0" w:right="0" w:firstLine="0"/>
                            <w:jc w:val="left"/>
                          </w:pPr>
                        </w:p>
                      </w:txbxContent>
                    </wps:txbx>
                    <wps:bodyPr spcFirstLastPara="1" wrap="square" lIns="88900" tIns="38100" rIns="88900" bIns="38100" anchor="ctr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Rectangles 8" o:spid="_x0000_s1026" o:spt="1" style="position:absolute;left:0pt;margin-left:7.3pt;margin-top:562.25pt;height:172.65pt;width:41.65pt;mso-position-horizontal-relative:page;mso-position-vertical-relative:page;z-index:251659264;v-text-anchor:middle;mso-width-relative:page;mso-height-relative:page;" filled="f" stroked="f" coordsize="21600,21600" o:gfxdata="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405q2dkA&#10;AAALAQAADwAAAAAAAAABACAAAAAiAAAAZHJzL2Rvd25yZXYueG1sUEsBAhQAFAAAAAgAh07iQGYw&#10;ACLlAQAA0QMAAA4AAAAAAAAAAQAgAAAAKAEAAGRycy9lMm9Eb2MueG1sUEsFBgAAAAAGAAYAWQEA&#10;AH8FAAAAAA==&#10;">
              <v:fill on="f" focussize="0,0"/>
              <v:stroke on="f"/>
              <v:imagedata o:title=""/>
              <o:lock v:ext="edit" aspectratio="f"/>
              <v:textbox inset="7pt,3pt,7pt,3pt">
                <w:txbxContent>
                  <w:p w14:paraId="56D2566D">
                    <w:pPr>
                      <w:spacing w:before="0" w:after="0" w:line="240" w:lineRule="auto"/>
                      <w:ind w:left="0" w:right="0" w:firstLine="0"/>
                      <w:jc w:val="left"/>
                    </w:pPr>
                  </w:p>
                </w:txbxContent>
              </v:textbox>
            </v:rect>
          </w:pict>
        </mc:Fallback>
      </mc:AlternateContent>
    </w: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  <w:rtl w:val="0"/>
      </w:rPr>
      <w:t xml:space="preserve">  </w:t>
    </w: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w:drawing>
        <wp:inline distT="0" distB="0" distL="0" distR="0">
          <wp:extent cx="2599690" cy="751840"/>
          <wp:effectExtent l="0" t="0" r="0" b="0"/>
          <wp:docPr id="11" name="image4.jpg" descr="C:\Users\Rossella\Downloads\NUOVO-LOGO-UNIFORTUNATO-2018(1)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image4.jpg" descr="C:\Users\Rossella\Downloads\NUOVO-LOGO-UNIFORTUNATO-2018(1)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599690" cy="7518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  <w:rtl w:val="0"/>
      </w:rPr>
      <w:t xml:space="preserve">  </w:t>
    </w:r>
    <w:r>
      <w:rPr>
        <w:rFonts w:hint="default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  <w:rtl w:val="0"/>
        <w:lang w:val="it-IT"/>
      </w:rPr>
      <w:t xml:space="preserve">                                                                </w:t>
    </w: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  <w:rtl w:val="0"/>
      </w:rPr>
      <w:t xml:space="preserve">     </w:t>
    </w: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w:drawing>
        <wp:inline distT="0" distB="0" distL="0" distR="0">
          <wp:extent cx="971550" cy="542925"/>
          <wp:effectExtent l="0" t="0" r="0" b="0"/>
          <wp:docPr id="12" name="image2.png" descr="Vota il logo migliore per il Progetto Erasmus + KA2 ...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2.png" descr="Vota il logo migliore per il Progetto Erasmus + KA2 ...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971550" cy="5429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000000BA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  <w:rtl w:val="0"/>
      </w:rPr>
      <w:t xml:space="preserve">                                                                                                                                                                                                     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BB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w:pict>
        <v:shape id="WordPictureWatermark1" o:spid="_x0000_s4098" o:spt="75" type="#_x0000_t75" style="position:absolute;left:0pt;height:481.65pt;width:481.65pt;mso-position-horizontal:center;mso-position-horizontal-relative:margin;mso-position-vertical:center;mso-position-vertical-relative:margin;z-index:-251657216;mso-width-relative:page;mso-height-relative:page;" filled="f" coordsize="21600,21600">
          <v:path/>
          <v:fill on="f" focussize="0,0"/>
          <v:stroke/>
          <v:imagedata r:id="rId1" gain="19661f" blacklevel="22938f" o:title="image5.jpg"/>
          <o:lock v:ext="edit" aspectratio="t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B8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w:pict>
        <v:shape id="WordPictureWatermark2" o:spid="_x0000_s4097" o:spt="75" type="#_x0000_t75" style="position:absolute;left:0pt;height:481.65pt;width:481.65pt;mso-position-horizontal:center;mso-position-horizontal-relative:margin;mso-position-vertical:center;mso-position-vertical-relative:margin;z-index:-251657216;mso-width-relative:page;mso-height-relative:page;" filled="f" coordsize="21600,21600">
          <v:path/>
          <v:fill on="f" focussize="0,0"/>
          <v:stroke/>
          <v:imagedata r:id="rId1" gain="19661f" blacklevel="22938f" o:title="image5.jpg"/>
          <o:lock v:ext="edit" aspectratio="t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F092B84"/>
    <w:multiLevelType w:val="multilevel"/>
    <w:tmpl w:val="CF092B84"/>
    <w:lvl w:ilvl="0" w:tentative="0">
      <w:start w:val="1"/>
      <w:numFmt w:val="bullet"/>
      <w:lvlText w:val="⮚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 w:tentative="0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 w:tentative="0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 w:tentative="0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1">
    <w:nsid w:val="0053208E"/>
    <w:multiLevelType w:val="multilevel"/>
    <w:tmpl w:val="0053208E"/>
    <w:lvl w:ilvl="0" w:tentative="0">
      <w:start w:val="1"/>
      <w:numFmt w:val="bullet"/>
      <w:lvlText w:val="⮚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 w:tentative="0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 w:tentative="0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 w:tentative="0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2">
    <w:nsid w:val="59ADCABA"/>
    <w:multiLevelType w:val="multilevel"/>
    <w:tmpl w:val="59ADCABA"/>
    <w:lvl w:ilvl="0" w:tentative="0">
      <w:start w:val="1"/>
      <w:numFmt w:val="bullet"/>
      <w:lvlText w:val="⮚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 w:tentative="0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 w:tentative="0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 w:tentative="0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TrueTypeFonts/>
  <w:documentProtection w:enforcement="0"/>
  <w:defaultTabStop w:val="720"/>
  <w:hdrShapeDefaults>
    <o:shapelayout v:ext="edit">
      <o:idmap v:ext="edit" data="3,4"/>
    </o:shapelayout>
  </w:hdrShapeDefaults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07E333E8"/>
    <w:rsid w:val="0D8D3270"/>
    <w:rsid w:val="16F573B7"/>
    <w:rsid w:val="18000C9E"/>
    <w:rsid w:val="1BBA7E82"/>
    <w:rsid w:val="27CA3C5A"/>
    <w:rsid w:val="361751AD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qFormat="1" w:unhideWhenUsed="0" w:uiPriority="0" w:semiHidden="0" w:name="index 1"/>
    <w:lsdException w:qFormat="1" w:unhideWhenUsed="0" w:uiPriority="0" w:semiHidden="0" w:name="index 2"/>
    <w:lsdException w:qFormat="1" w:unhideWhenUsed="0" w:uiPriority="0" w:semiHidden="0" w:name="index 3"/>
    <w:lsdException w:qFormat="1" w:unhideWhenUsed="0" w:uiPriority="0" w:semiHidden="0" w:name="index 4"/>
    <w:lsdException w:qFormat="1" w:unhideWhenUsed="0" w:uiPriority="0" w:semiHidden="0" w:name="index 5"/>
    <w:lsdException w:qFormat="1" w:unhideWhenUsed="0" w:uiPriority="0" w:semiHidden="0" w:name="index 6"/>
    <w:lsdException w:qFormat="1" w:unhideWhenUsed="0" w:uiPriority="0" w:semiHidden="0" w:name="index 7"/>
    <w:lsdException w:qFormat="1" w:unhideWhenUsed="0" w:uiPriority="0" w:semiHidden="0" w:name="index 8"/>
    <w:lsdException w:qFormat="1"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qFormat="1" w:unhideWhenUsed="0" w:uiPriority="0" w:semiHidden="0" w:name="toc 4"/>
    <w:lsdException w:qFormat="1" w:unhideWhenUsed="0" w:uiPriority="0" w:semiHidden="0" w:name="toc 5"/>
    <w:lsdException w:qFormat="1" w:unhideWhenUsed="0" w:uiPriority="0" w:semiHidden="0" w:name="toc 6"/>
    <w:lsdException w:qFormat="1" w:unhideWhenUsed="0" w:uiPriority="0" w:semiHidden="0" w:name="toc 7"/>
    <w:lsdException w:qFormat="1" w:unhideWhenUsed="0" w:uiPriority="0" w:semiHidden="0" w:name="toc 8"/>
    <w:lsdException w:qFormat="1" w:unhideWhenUsed="0" w:uiPriority="0" w:semiHidden="0" w:name="toc 9"/>
    <w:lsdException w:qFormat="1" w:unhideWhenUsed="0" w:uiPriority="0" w:semiHidden="0" w:name="Normal Indent"/>
    <w:lsdException w:qFormat="1" w:unhideWhenUsed="0" w:uiPriority="0" w:semiHidden="0" w:name="footnote text"/>
    <w:lsdException w:qFormat="1" w:unhideWhenUsed="0" w:uiPriority="0" w:semiHidden="0" w:name="annotation text"/>
    <w:lsdException w:qFormat="1" w:uiPriority="99" w:semiHidden="0" w:name="header"/>
    <w:lsdException w:qFormat="1" w:uiPriority="99" w:semiHidden="0" w:name="footer"/>
    <w:lsdException w:qFormat="1" w:unhideWhenUsed="0" w:uiPriority="0" w:semiHidden="0" w:name="index heading"/>
    <w:lsdException w:qFormat="1" w:uiPriority="0" w:name="caption"/>
    <w:lsdException w:qFormat="1" w:unhideWhenUsed="0" w:uiPriority="0" w:semiHidden="0" w:name="table of figures"/>
    <w:lsdException w:qFormat="1" w:unhideWhenUsed="0" w:uiPriority="0" w:semiHidden="0" w:name="envelope address"/>
    <w:lsdException w:qFormat="1" w:unhideWhenUsed="0" w:uiPriority="0" w:semiHidden="0" w:name="envelope return"/>
    <w:lsdException w:qFormat="1" w:unhideWhenUsed="0" w:uiPriority="0" w:semiHidden="0" w:name="footnote reference"/>
    <w:lsdException w:qFormat="1" w:unhideWhenUsed="0" w:uiPriority="0" w:semiHidden="0" w:name="annotation reference"/>
    <w:lsdException w:qFormat="1" w:unhideWhenUsed="0" w:uiPriority="0" w:semiHidden="0" w:name="line number"/>
    <w:lsdException w:qFormat="1" w:unhideWhenUsed="0" w:uiPriority="0" w:semiHidden="0" w:name="page number"/>
    <w:lsdException w:qFormat="1" w:unhideWhenUsed="0" w:uiPriority="0" w:semiHidden="0" w:name="endnote reference"/>
    <w:lsdException w:qFormat="1" w:unhideWhenUsed="0" w:uiPriority="0" w:semiHidden="0" w:name="endnote text"/>
    <w:lsdException w:qFormat="1" w:unhideWhenUsed="0" w:uiPriority="0" w:semiHidden="0" w:name="table of authorities"/>
    <w:lsdException w:qFormat="1" w:unhideWhenUsed="0" w:uiPriority="0" w:semiHidden="0" w:name="macro"/>
    <w:lsdException w:qFormat="1" w:unhideWhenUsed="0" w:uiPriority="0" w:semiHidden="0" w:name="toa heading"/>
    <w:lsdException w:qFormat="1" w:unhideWhenUsed="0" w:uiPriority="0" w:semiHidden="0" w:name="List"/>
    <w:lsdException w:qFormat="1" w:unhideWhenUsed="0" w:uiPriority="0" w:semiHidden="0" w:name="List Bullet"/>
    <w:lsdException w:qFormat="1" w:unhideWhenUsed="0" w:uiPriority="0" w:semiHidden="0" w:name="List Number"/>
    <w:lsdException w:qFormat="1" w:unhideWhenUsed="0" w:uiPriority="0" w:semiHidden="0" w:name="List 2"/>
    <w:lsdException w:qFormat="1" w:unhideWhenUsed="0" w:uiPriority="0" w:semiHidden="0" w:name="List 3"/>
    <w:lsdException w:qFormat="1" w:unhideWhenUsed="0" w:uiPriority="0" w:semiHidden="0" w:name="List 4"/>
    <w:lsdException w:qFormat="1" w:unhideWhenUsed="0" w:uiPriority="0" w:semiHidden="0" w:name="List 5"/>
    <w:lsdException w:qFormat="1" w:unhideWhenUsed="0" w:uiPriority="0" w:semiHidden="0" w:name="List Bullet 2"/>
    <w:lsdException w:qFormat="1" w:unhideWhenUsed="0" w:uiPriority="0" w:semiHidden="0" w:name="List Bullet 3"/>
    <w:lsdException w:qFormat="1" w:unhideWhenUsed="0" w:uiPriority="0" w:semiHidden="0" w:name="List Bullet 4"/>
    <w:lsdException w:qFormat="1" w:unhideWhenUsed="0" w:uiPriority="0" w:semiHidden="0" w:name="List Bullet 5"/>
    <w:lsdException w:qFormat="1" w:unhideWhenUsed="0" w:uiPriority="0" w:semiHidden="0" w:name="List Number 2"/>
    <w:lsdException w:qFormat="1" w:unhideWhenUsed="0" w:uiPriority="0" w:semiHidden="0" w:name="List Number 3"/>
    <w:lsdException w:qFormat="1" w:unhideWhenUsed="0" w:uiPriority="0" w:semiHidden="0" w:name="List Number 4"/>
    <w:lsdException w:qFormat="1" w:unhideWhenUsed="0" w:uiPriority="0" w:semiHidden="0" w:name="List Number 5"/>
    <w:lsdException w:qFormat="1" w:unhideWhenUsed="0" w:uiPriority="0" w:semiHidden="0" w:name="Title"/>
    <w:lsdException w:qFormat="1" w:unhideWhenUsed="0" w:uiPriority="0" w:semiHidden="0" w:name="Closing"/>
    <w:lsdException w:qFormat="1"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qFormat="1" w:unhideWhenUsed="0" w:uiPriority="0" w:semiHidden="0" w:name="List Continue"/>
    <w:lsdException w:qFormat="1" w:unhideWhenUsed="0" w:uiPriority="0" w:semiHidden="0" w:name="List Continue 2"/>
    <w:lsdException w:qFormat="1" w:unhideWhenUsed="0" w:uiPriority="0" w:semiHidden="0" w:name="List Continue 3"/>
    <w:lsdException w:qFormat="1" w:unhideWhenUsed="0" w:uiPriority="0" w:semiHidden="0" w:name="List Continue 4"/>
    <w:lsdException w:qFormat="1" w:unhideWhenUsed="0" w:uiPriority="0" w:semiHidden="0" w:name="List Continue 5"/>
    <w:lsdException w:qFormat="1" w:unhideWhenUsed="0" w:uiPriority="0" w:semiHidden="0" w:name="Message Header"/>
    <w:lsdException w:qFormat="1" w:unhideWhenUsed="0" w:uiPriority="0" w:semiHidden="0" w:name="Subtitle"/>
    <w:lsdException w:qFormat="1" w:unhideWhenUsed="0" w:uiPriority="0" w:semiHidden="0" w:name="Salutation"/>
    <w:lsdException w:qFormat="1" w:unhideWhenUsed="0" w:uiPriority="0" w:semiHidden="0" w:name="Date"/>
    <w:lsdException w:qFormat="1" w:unhideWhenUsed="0" w:uiPriority="0" w:semiHidden="0" w:name="Body Text First Indent"/>
    <w:lsdException w:qFormat="1" w:unhideWhenUsed="0" w:uiPriority="0" w:semiHidden="0" w:name="Body Text First Indent 2"/>
    <w:lsdException w:qFormat="1" w:unhideWhenUsed="0" w:uiPriority="0" w:semiHidden="0" w:name="Note Heading"/>
    <w:lsdException w:qFormat="1" w:unhideWhenUsed="0" w:uiPriority="0" w:semiHidden="0" w:name="Body Text 2"/>
    <w:lsdException w:qFormat="1" w:unhideWhenUsed="0" w:uiPriority="0" w:semiHidden="0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qFormat="1" w:unhideWhenUsed="0" w:uiPriority="0" w:semiHidden="0" w:name="Block Text"/>
    <w:lsdException w:qFormat="1"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qFormat="1" w:unhideWhenUsed="0" w:uiPriority="0" w:semiHidden="0" w:name="Document Map"/>
    <w:lsdException w:qFormat="1" w:unhideWhenUsed="0" w:uiPriority="0" w:semiHidden="0" w:name="Plain Text"/>
    <w:lsdException w:qFormat="1" w:unhideWhenUsed="0" w:uiPriority="0" w:semiHidden="0" w:name="E-mail Signature"/>
    <w:lsdException w:qFormat="1" w:uiPriority="99" w:name="Normal (Web)"/>
    <w:lsdException w:qFormat="1" w:unhideWhenUsed="0" w:uiPriority="0" w:semiHidden="0" w:name="HTML Acronym"/>
    <w:lsdException w:qFormat="1"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qFormat="1"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iPriority="99" w:name="Normal Table"/>
    <w:lsdException w:qFormat="1" w:unhideWhenUsed="0" w:uiPriority="0" w:semiHidden="0" w:name="annotation subject"/>
    <w:lsdException w:qFormat="1" w:unhideWhenUsed="0" w:uiPriority="0" w:semiHidden="0" w:name="Table Simple 1"/>
    <w:lsdException w:qFormat="1" w:unhideWhenUsed="0" w:uiPriority="0" w:semiHidden="0" w:name="Table Simple 2"/>
    <w:lsdException w:qFormat="1" w:unhideWhenUsed="0" w:uiPriority="0" w:semiHidden="0" w:name="Table Simple 3"/>
    <w:lsdException w:qFormat="1" w:unhideWhenUsed="0" w:uiPriority="0" w:semiHidden="0" w:name="Table Classic 1"/>
    <w:lsdException w:qFormat="1" w:unhideWhenUsed="0" w:uiPriority="0" w:semiHidden="0" w:name="Table Classic 2"/>
    <w:lsdException w:qFormat="1" w:unhideWhenUsed="0" w:uiPriority="0" w:semiHidden="0" w:name="Table Classic 3"/>
    <w:lsdException w:qFormat="1" w:unhideWhenUsed="0" w:uiPriority="0" w:semiHidden="0" w:name="Table Classic 4"/>
    <w:lsdException w:qFormat="1" w:unhideWhenUsed="0" w:uiPriority="0" w:semiHidden="0" w:name="Table Colorful 1"/>
    <w:lsdException w:qFormat="1" w:unhideWhenUsed="0" w:uiPriority="0" w:semiHidden="0" w:name="Table Colorful 2"/>
    <w:lsdException w:qFormat="1" w:unhideWhenUsed="0" w:uiPriority="0" w:semiHidden="0" w:name="Table Colorful 3"/>
    <w:lsdException w:qFormat="1" w:unhideWhenUsed="0" w:uiPriority="0" w:semiHidden="0" w:name="Table Columns 1"/>
    <w:lsdException w:qFormat="1" w:unhideWhenUsed="0" w:uiPriority="0" w:semiHidden="0" w:name="Table Columns 2"/>
    <w:lsdException w:qFormat="1" w:unhideWhenUsed="0" w:uiPriority="0" w:semiHidden="0" w:name="Table Columns 3"/>
    <w:lsdException w:qFormat="1" w:unhideWhenUsed="0" w:uiPriority="0" w:semiHidden="0" w:name="Table Columns 4"/>
    <w:lsdException w:qFormat="1" w:unhideWhenUsed="0" w:uiPriority="0" w:semiHidden="0" w:name="Table Columns 5"/>
    <w:lsdException w:qFormat="1" w:unhideWhenUsed="0" w:uiPriority="0" w:semiHidden="0" w:name="Table Grid 1"/>
    <w:lsdException w:qFormat="1" w:unhideWhenUsed="0" w:uiPriority="0" w:semiHidden="0" w:name="Table Grid 2"/>
    <w:lsdException w:qFormat="1" w:unhideWhenUsed="0" w:uiPriority="0" w:semiHidden="0" w:name="Table Grid 3"/>
    <w:lsdException w:qFormat="1" w:unhideWhenUsed="0" w:uiPriority="0" w:semiHidden="0" w:name="Table Grid 4"/>
    <w:lsdException w:qFormat="1" w:unhideWhenUsed="0" w:uiPriority="0" w:semiHidden="0" w:name="Table Grid 5"/>
    <w:lsdException w:qFormat="1" w:unhideWhenUsed="0" w:uiPriority="0" w:semiHidden="0" w:name="Table Grid 6"/>
    <w:lsdException w:qFormat="1" w:unhideWhenUsed="0" w:uiPriority="0" w:semiHidden="0" w:name="Table Grid 7"/>
    <w:lsdException w:qFormat="1" w:unhideWhenUsed="0" w:uiPriority="0" w:semiHidden="0" w:name="Table Grid 8"/>
    <w:lsdException w:qFormat="1" w:unhideWhenUsed="0" w:uiPriority="0" w:semiHidden="0" w:name="Table List 1"/>
    <w:lsdException w:qFormat="1" w:unhideWhenUsed="0" w:uiPriority="0" w:semiHidden="0" w:name="Table List 2"/>
    <w:lsdException w:qFormat="1" w:unhideWhenUsed="0" w:uiPriority="0" w:semiHidden="0" w:name="Table List 3"/>
    <w:lsdException w:qFormat="1" w:unhideWhenUsed="0" w:uiPriority="0" w:semiHidden="0" w:name="Table List 4"/>
    <w:lsdException w:qFormat="1" w:unhideWhenUsed="0" w:uiPriority="0" w:semiHidden="0" w:name="Table List 5"/>
    <w:lsdException w:qFormat="1" w:unhideWhenUsed="0" w:uiPriority="0" w:semiHidden="0" w:name="Table List 6"/>
    <w:lsdException w:qFormat="1" w:unhideWhenUsed="0" w:uiPriority="0" w:semiHidden="0" w:name="Table List 7"/>
    <w:lsdException w:qFormat="1" w:unhideWhenUsed="0" w:uiPriority="0" w:semiHidden="0" w:name="Table List 8"/>
    <w:lsdException w:qFormat="1" w:unhideWhenUsed="0" w:uiPriority="0" w:semiHidden="0" w:name="Table 3D effects 1"/>
    <w:lsdException w:qFormat="1" w:unhideWhenUsed="0" w:uiPriority="0" w:semiHidden="0" w:name="Table 3D effects 2"/>
    <w:lsdException w:qFormat="1" w:unhideWhenUsed="0" w:uiPriority="0" w:semiHidden="0" w:name="Table 3D effects 3"/>
    <w:lsdException w:qFormat="1" w:unhideWhenUsed="0" w:uiPriority="0" w:semiHidden="0" w:name="Table Contemporary"/>
    <w:lsdException w:qFormat="1" w:unhideWhenUsed="0" w:uiPriority="0" w:semiHidden="0" w:name="Table Elegant"/>
    <w:lsdException w:qFormat="1" w:unhideWhenUsed="0" w:uiPriority="0" w:semiHidden="0" w:name="Table Professional"/>
    <w:lsdException w:qFormat="1" w:unhideWhenUsed="0" w:uiPriority="0" w:semiHidden="0" w:name="Table Subtle 1"/>
    <w:lsdException w:qFormat="1" w:unhideWhenUsed="0" w:uiPriority="0" w:semiHidden="0" w:name="Table Subtle 2"/>
    <w:lsdException w:qFormat="1" w:unhideWhenUsed="0" w:uiPriority="0" w:semiHidden="0" w:name="Table Web 1"/>
    <w:lsdException w:qFormat="1" w:unhideWhenUsed="0" w:uiPriority="0" w:semiHidden="0" w:name="Table Web 2"/>
    <w:lsdException w:qFormat="1" w:unhideWhenUsed="0" w:uiPriority="0" w:semiHidden="0" w:name="Table Web 3"/>
    <w:lsdException w:qFormat="1" w:uiPriority="99" w:name="Balloon Text"/>
    <w:lsdException w:qFormat="1" w:unhideWhenUsed="0" w:uiPriority="59" w:semiHidden="0" w:name="Table Grid"/>
    <w:lsdException w:qFormat="1" w:unhideWhenUsed="0" w:uiPriority="0" w:semiHidden="0" w:name="Table Theme"/>
    <w:lsdException w:qFormat="1" w:unhideWhenUsed="0" w:uiPriority="60" w:semiHidden="0" w:name="Light Shading"/>
    <w:lsdException w:qFormat="1" w:unhideWhenUsed="0" w:uiPriority="61" w:semiHidden="0" w:name="Light List"/>
    <w:lsdException w:qFormat="1" w:unhideWhenUsed="0" w:uiPriority="62" w:semiHidden="0" w:name="Light Grid"/>
    <w:lsdException w:qFormat="1" w:unhideWhenUsed="0" w:uiPriority="63" w:semiHidden="0" w:name="Medium Shading 1"/>
    <w:lsdException w:qFormat="1" w:unhideWhenUsed="0" w:uiPriority="64" w:semiHidden="0" w:name="Medium Shading 2"/>
    <w:lsdException w:qFormat="1" w:unhideWhenUsed="0" w:uiPriority="65" w:semiHidden="0" w:name="Medium List 1"/>
    <w:lsdException w:qFormat="1" w:unhideWhenUsed="0" w:uiPriority="66" w:semiHidden="0" w:name="Medium List 2"/>
    <w:lsdException w:qFormat="1" w:unhideWhenUsed="0" w:uiPriority="67" w:semiHidden="0" w:name="Medium Grid 1"/>
    <w:lsdException w:qFormat="1" w:unhideWhenUsed="0" w:uiPriority="68" w:semiHidden="0" w:name="Medium Grid 2"/>
    <w:lsdException w:qFormat="1" w:unhideWhenUsed="0" w:uiPriority="69" w:semiHidden="0" w:name="Medium Grid 3"/>
    <w:lsdException w:qFormat="1" w:unhideWhenUsed="0" w:uiPriority="70" w:semiHidden="0" w:name="Dark List"/>
    <w:lsdException w:qFormat="1" w:unhideWhenUsed="0" w:uiPriority="71" w:semiHidden="0" w:name="Colorful Shading"/>
    <w:lsdException w:qFormat="1" w:unhideWhenUsed="0" w:uiPriority="72" w:semiHidden="0" w:name="Colorful List"/>
    <w:lsdException w:qFormat="1" w:unhideWhenUsed="0" w:uiPriority="73" w:semiHidden="0" w:name="Colorful Grid"/>
    <w:lsdException w:qFormat="1" w:unhideWhenUsed="0" w:uiPriority="60" w:semiHidden="0" w:name="Light Shading Accent 1"/>
    <w:lsdException w:qFormat="1" w:unhideWhenUsed="0" w:uiPriority="61" w:semiHidden="0" w:name="Light List Accent 1"/>
    <w:lsdException w:qFormat="1" w:unhideWhenUsed="0" w:uiPriority="62" w:semiHidden="0" w:name="Light Grid Accent 1"/>
    <w:lsdException w:qFormat="1" w:unhideWhenUsed="0" w:uiPriority="63" w:semiHidden="0" w:name="Medium Shading 1 Accent 1"/>
    <w:lsdException w:qFormat="1" w:unhideWhenUsed="0" w:uiPriority="64" w:semiHidden="0" w:name="Medium Shading 2 Accent 1"/>
    <w:lsdException w:qFormat="1" w:unhideWhenUsed="0" w:uiPriority="65" w:semiHidden="0" w:name="Medium List 1 Accent 1"/>
    <w:lsdException w:qFormat="1" w:unhideWhenUsed="0" w:uiPriority="34" w:semiHidden="0" w:name="List Paragraph"/>
    <w:lsdException w:qFormat="1" w:unhideWhenUsed="0" w:uiPriority="66" w:semiHidden="0" w:name="Medium List 2 Accent 1"/>
    <w:lsdException w:qFormat="1" w:unhideWhenUsed="0" w:uiPriority="67" w:semiHidden="0" w:name="Medium Grid 1 Accent 1"/>
    <w:lsdException w:qFormat="1" w:unhideWhenUsed="0" w:uiPriority="68" w:semiHidden="0" w:name="Medium Grid 2 Accent 1"/>
    <w:lsdException w:qFormat="1" w:unhideWhenUsed="0" w:uiPriority="69" w:semiHidden="0" w:name="Medium Grid 3 Accent 1"/>
    <w:lsdException w:qFormat="1" w:unhideWhenUsed="0" w:uiPriority="70" w:semiHidden="0" w:name="Dark List Accent 1"/>
    <w:lsdException w:qFormat="1" w:unhideWhenUsed="0" w:uiPriority="71" w:semiHidden="0" w:name="Colorful Shading Accent 1"/>
    <w:lsdException w:qFormat="1" w:unhideWhenUsed="0" w:uiPriority="72" w:semiHidden="0" w:name="Colorful List Accent 1"/>
    <w:lsdException w:qFormat="1" w:unhideWhenUsed="0" w:uiPriority="73" w:semiHidden="0" w:name="Colorful Grid Accent 1"/>
    <w:lsdException w:qFormat="1" w:unhideWhenUsed="0" w:uiPriority="60" w:semiHidden="0" w:name="Light Shading Accent 2"/>
    <w:lsdException w:qFormat="1" w:unhideWhenUsed="0" w:uiPriority="61" w:semiHidden="0" w:name="Light List Accent 2"/>
    <w:lsdException w:qFormat="1" w:unhideWhenUsed="0" w:uiPriority="62" w:semiHidden="0" w:name="Light Grid Accent 2"/>
    <w:lsdException w:qFormat="1" w:unhideWhenUsed="0" w:uiPriority="63" w:semiHidden="0" w:name="Medium Shading 1 Accent 2"/>
    <w:lsdException w:qFormat="1" w:unhideWhenUsed="0" w:uiPriority="64" w:semiHidden="0" w:name="Medium Shading 2 Accent 2"/>
    <w:lsdException w:qFormat="1" w:unhideWhenUsed="0" w:uiPriority="65" w:semiHidden="0" w:name="Medium List 1 Accent 2"/>
    <w:lsdException w:qFormat="1" w:unhideWhenUsed="0" w:uiPriority="66" w:semiHidden="0" w:name="Medium List 2 Accent 2"/>
    <w:lsdException w:qFormat="1" w:unhideWhenUsed="0" w:uiPriority="67" w:semiHidden="0" w:name="Medium Grid 1 Accent 2"/>
    <w:lsdException w:qFormat="1" w:unhideWhenUsed="0" w:uiPriority="68" w:semiHidden="0" w:name="Medium Grid 2 Accent 2"/>
    <w:lsdException w:qFormat="1" w:unhideWhenUsed="0" w:uiPriority="69" w:semiHidden="0" w:name="Medium Grid 3 Accent 2"/>
    <w:lsdException w:qFormat="1" w:unhideWhenUsed="0" w:uiPriority="70" w:semiHidden="0" w:name="Dark List Accent 2"/>
    <w:lsdException w:qFormat="1" w:unhideWhenUsed="0" w:uiPriority="71" w:semiHidden="0" w:name="Colorful Shading Accent 2"/>
    <w:lsdException w:qFormat="1" w:unhideWhenUsed="0" w:uiPriority="72" w:semiHidden="0" w:name="Colorful List Accent 2"/>
    <w:lsdException w:qFormat="1" w:unhideWhenUsed="0" w:uiPriority="73" w:semiHidden="0" w:name="Colorful Grid Accent 2"/>
    <w:lsdException w:qFormat="1" w:unhideWhenUsed="0" w:uiPriority="60" w:semiHidden="0" w:name="Light Shading Accent 3"/>
    <w:lsdException w:qFormat="1" w:unhideWhenUsed="0" w:uiPriority="61" w:semiHidden="0" w:name="Light List Accent 3"/>
    <w:lsdException w:qFormat="1" w:unhideWhenUsed="0" w:uiPriority="62" w:semiHidden="0" w:name="Light Grid Accent 3"/>
    <w:lsdException w:qFormat="1" w:unhideWhenUsed="0" w:uiPriority="63" w:semiHidden="0" w:name="Medium Shading 1 Accent 3"/>
    <w:lsdException w:qFormat="1" w:unhideWhenUsed="0" w:uiPriority="64" w:semiHidden="0" w:name="Medium Shading 2 Accent 3"/>
    <w:lsdException w:qFormat="1" w:unhideWhenUsed="0" w:uiPriority="65" w:semiHidden="0" w:name="Medium List 1 Accent 3"/>
    <w:lsdException w:qFormat="1" w:unhideWhenUsed="0" w:uiPriority="66" w:semiHidden="0" w:name="Medium List 2 Accent 3"/>
    <w:lsdException w:qFormat="1" w:unhideWhenUsed="0" w:uiPriority="67" w:semiHidden="0" w:name="Medium Grid 1 Accent 3"/>
    <w:lsdException w:qFormat="1" w:unhideWhenUsed="0" w:uiPriority="68" w:semiHidden="0" w:name="Medium Grid 2 Accent 3"/>
    <w:lsdException w:qFormat="1" w:unhideWhenUsed="0" w:uiPriority="69" w:semiHidden="0" w:name="Medium Grid 3 Accent 3"/>
    <w:lsdException w:qFormat="1" w:unhideWhenUsed="0" w:uiPriority="70" w:semiHidden="0" w:name="Dark List Accent 3"/>
    <w:lsdException w:qFormat="1" w:unhideWhenUsed="0" w:uiPriority="71" w:semiHidden="0" w:name="Colorful Shading Accent 3"/>
    <w:lsdException w:qFormat="1" w:unhideWhenUsed="0" w:uiPriority="72" w:semiHidden="0" w:name="Colorful List Accent 3"/>
    <w:lsdException w:qFormat="1" w:unhideWhenUsed="0" w:uiPriority="73" w:semiHidden="0" w:name="Colorful Grid Accent 3"/>
    <w:lsdException w:qFormat="1" w:unhideWhenUsed="0" w:uiPriority="60" w:semiHidden="0" w:name="Light Shading Accent 4"/>
    <w:lsdException w:qFormat="1" w:unhideWhenUsed="0" w:uiPriority="61" w:semiHidden="0" w:name="Light List Accent 4"/>
    <w:lsdException w:qFormat="1" w:unhideWhenUsed="0" w:uiPriority="62" w:semiHidden="0" w:name="Light Grid Accent 4"/>
    <w:lsdException w:qFormat="1" w:unhideWhenUsed="0" w:uiPriority="63" w:semiHidden="0" w:name="Medium Shading 1 Accent 4"/>
    <w:lsdException w:qFormat="1" w:unhideWhenUsed="0" w:uiPriority="64" w:semiHidden="0" w:name="Medium Shading 2 Accent 4"/>
    <w:lsdException w:qFormat="1" w:unhideWhenUsed="0" w:uiPriority="65" w:semiHidden="0" w:name="Medium List 1 Accent 4"/>
    <w:lsdException w:qFormat="1" w:unhideWhenUsed="0" w:uiPriority="66" w:semiHidden="0" w:name="Medium List 2 Accent 4"/>
    <w:lsdException w:qFormat="1" w:unhideWhenUsed="0" w:uiPriority="67" w:semiHidden="0" w:name="Medium Grid 1 Accent 4"/>
    <w:lsdException w:qFormat="1" w:unhideWhenUsed="0" w:uiPriority="68" w:semiHidden="0" w:name="Medium Grid 2 Accent 4"/>
    <w:lsdException w:qFormat="1" w:unhideWhenUsed="0" w:uiPriority="69" w:semiHidden="0" w:name="Medium Grid 3 Accent 4"/>
    <w:lsdException w:qFormat="1" w:unhideWhenUsed="0" w:uiPriority="70" w:semiHidden="0" w:name="Dark List Accent 4"/>
    <w:lsdException w:qFormat="1" w:unhideWhenUsed="0" w:uiPriority="71" w:semiHidden="0" w:name="Colorful Shading Accent 4"/>
    <w:lsdException w:qFormat="1" w:unhideWhenUsed="0" w:uiPriority="72" w:semiHidden="0" w:name="Colorful List Accent 4"/>
    <w:lsdException w:qFormat="1" w:unhideWhenUsed="0" w:uiPriority="73" w:semiHidden="0" w:name="Colorful Grid Accent 4"/>
    <w:lsdException w:qFormat="1" w:unhideWhenUsed="0" w:uiPriority="60" w:semiHidden="0" w:name="Light Shading Accent 5"/>
    <w:lsdException w:qFormat="1" w:unhideWhenUsed="0" w:uiPriority="61" w:semiHidden="0" w:name="Light List Accent 5"/>
    <w:lsdException w:qFormat="1" w:unhideWhenUsed="0" w:uiPriority="62" w:semiHidden="0" w:name="Light Grid Accent 5"/>
    <w:lsdException w:qFormat="1" w:unhideWhenUsed="0" w:uiPriority="63" w:semiHidden="0" w:name="Medium Shading 1 Accent 5"/>
    <w:lsdException w:qFormat="1" w:unhideWhenUsed="0" w:uiPriority="64" w:semiHidden="0" w:name="Medium Shading 2 Accent 5"/>
    <w:lsdException w:qFormat="1" w:unhideWhenUsed="0" w:uiPriority="65" w:semiHidden="0" w:name="Medium List 1 Accent 5"/>
    <w:lsdException w:qFormat="1" w:unhideWhenUsed="0" w:uiPriority="66" w:semiHidden="0" w:name="Medium List 2 Accent 5"/>
    <w:lsdException w:qFormat="1" w:unhideWhenUsed="0" w:uiPriority="67" w:semiHidden="0" w:name="Medium Grid 1 Accent 5"/>
    <w:lsdException w:qFormat="1" w:unhideWhenUsed="0" w:uiPriority="68" w:semiHidden="0" w:name="Medium Grid 2 Accent 5"/>
    <w:lsdException w:qFormat="1" w:unhideWhenUsed="0" w:uiPriority="69" w:semiHidden="0" w:name="Medium Grid 3 Accent 5"/>
    <w:lsdException w:qFormat="1" w:unhideWhenUsed="0" w:uiPriority="70" w:semiHidden="0" w:name="Dark List Accent 5"/>
    <w:lsdException w:qFormat="1" w:unhideWhenUsed="0" w:uiPriority="71" w:semiHidden="0" w:name="Colorful Shading Accent 5"/>
    <w:lsdException w:qFormat="1" w:unhideWhenUsed="0" w:uiPriority="72" w:semiHidden="0" w:name="Colorful List Accent 5"/>
    <w:lsdException w:qFormat="1" w:unhideWhenUsed="0" w:uiPriority="73" w:semiHidden="0" w:name="Colorful Grid Accent 5"/>
    <w:lsdException w:qFormat="1" w:unhideWhenUsed="0" w:uiPriority="60" w:semiHidden="0" w:name="Light Shading Accent 6"/>
    <w:lsdException w:qFormat="1" w:unhideWhenUsed="0" w:uiPriority="61" w:semiHidden="0" w:name="Light List Accent 6"/>
    <w:lsdException w:qFormat="1" w:unhideWhenUsed="0" w:uiPriority="62" w:semiHidden="0" w:name="Light Grid Accent 6"/>
    <w:lsdException w:qFormat="1" w:unhideWhenUsed="0" w:uiPriority="63" w:semiHidden="0" w:name="Medium Shading 1 Accent 6"/>
    <w:lsdException w:qFormat="1" w:unhideWhenUsed="0" w:uiPriority="64" w:semiHidden="0" w:name="Medium Shading 2 Accent 6"/>
    <w:lsdException w:qFormat="1" w:unhideWhenUsed="0" w:uiPriority="65" w:semiHidden="0" w:name="Medium List 1 Accent 6"/>
    <w:lsdException w:qFormat="1" w:unhideWhenUsed="0" w:uiPriority="66" w:semiHidden="0" w:name="Medium List 2 Accent 6"/>
    <w:lsdException w:qFormat="1" w:unhideWhenUsed="0" w:uiPriority="67" w:semiHidden="0" w:name="Medium Grid 1 Accent 6"/>
    <w:lsdException w:qFormat="1" w:unhideWhenUsed="0" w:uiPriority="68" w:semiHidden="0" w:name="Medium Grid 2 Accent 6"/>
    <w:lsdException w:qFormat="1" w:unhideWhenUsed="0" w:uiPriority="69" w:semiHidden="0" w:name="Medium Grid 3 Accent 6"/>
    <w:lsdException w:qFormat="1" w:unhideWhenUsed="0" w:uiPriority="70" w:semiHidden="0" w:name="Dark List Accent 6"/>
    <w:lsdException w:qFormat="1" w:unhideWhenUsed="0" w:uiPriority="71" w:semiHidden="0" w:name="Colorful Shading Accent 6"/>
    <w:lsdException w:qFormat="1" w:unhideWhenUsed="0" w:uiPriority="72" w:semiHidden="0" w:name="Colorful List Accent 6"/>
    <w:lsdException w:qFormat="1"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="Calibri" w:hAnsi="Calibri" w:eastAsia="Calibri" w:cs="Calibri"/>
      <w:sz w:val="22"/>
      <w:szCs w:val="22"/>
      <w:lang w:val="it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48"/>
      <w:szCs w:val="48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Balloon Text"/>
    <w:link w:val="19"/>
    <w:semiHidden/>
    <w:unhideWhenUsed/>
    <w:qFormat/>
    <w:uiPriority w:val="99"/>
    <w:pPr>
      <w:spacing w:after="0" w:line="240" w:lineRule="auto"/>
    </w:pPr>
    <w:rPr>
      <w:rFonts w:ascii="Tahoma" w:hAnsi="Tahoma" w:eastAsia="Calibri" w:cs="Tahoma"/>
      <w:sz w:val="16"/>
      <w:szCs w:val="16"/>
      <w:lang w:val="it"/>
    </w:rPr>
  </w:style>
  <w:style w:type="paragraph" w:styleId="11">
    <w:name w:val="footer"/>
    <w:link w:val="21"/>
    <w:unhideWhenUsed/>
    <w:qFormat/>
    <w:uiPriority w:val="99"/>
    <w:pPr>
      <w:tabs>
        <w:tab w:val="center" w:pos="4819"/>
        <w:tab w:val="right" w:pos="9638"/>
      </w:tabs>
      <w:spacing w:after="0" w:line="240" w:lineRule="auto"/>
    </w:pPr>
    <w:rPr>
      <w:rFonts w:ascii="Calibri" w:hAnsi="Calibri" w:eastAsia="Calibri" w:cs="Calibri"/>
      <w:sz w:val="22"/>
      <w:szCs w:val="22"/>
      <w:lang w:val="it"/>
    </w:rPr>
  </w:style>
  <w:style w:type="paragraph" w:styleId="12">
    <w:name w:val="header"/>
    <w:link w:val="20"/>
    <w:unhideWhenUsed/>
    <w:qFormat/>
    <w:uiPriority w:val="99"/>
    <w:pPr>
      <w:tabs>
        <w:tab w:val="center" w:pos="4819"/>
        <w:tab w:val="right" w:pos="9638"/>
      </w:tabs>
      <w:spacing w:after="0" w:line="240" w:lineRule="auto"/>
    </w:pPr>
    <w:rPr>
      <w:rFonts w:ascii="Calibri" w:hAnsi="Calibri" w:eastAsia="Calibri" w:cs="Calibri"/>
      <w:sz w:val="22"/>
      <w:szCs w:val="22"/>
      <w:lang w:val="it"/>
    </w:rPr>
  </w:style>
  <w:style w:type="character" w:styleId="13">
    <w:name w:val="Hyperlink"/>
    <w:basedOn w:val="8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paragraph" w:styleId="14">
    <w:name w:val="Normal (Web)"/>
    <w:semiHidden/>
    <w:unhideWhenUsed/>
    <w:qFormat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val="it"/>
    </w:rPr>
  </w:style>
  <w:style w:type="paragraph" w:styleId="15">
    <w:name w:val="Subtitle"/>
    <w:basedOn w:val="1"/>
    <w:next w:val="1"/>
    <w:qFormat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table" w:styleId="16">
    <w:name w:val="Table Grid"/>
    <w:basedOn w:val="9"/>
    <w:qFormat/>
    <w:uiPriority w:val="59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7">
    <w:name w:val="Title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table" w:customStyle="1" w:styleId="18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19">
    <w:name w:val="Testo fumetto Carattere"/>
    <w:basedOn w:val="8"/>
    <w:link w:val="10"/>
    <w:semiHidden/>
    <w:qFormat/>
    <w:uiPriority w:val="99"/>
    <w:rPr>
      <w:rFonts w:ascii="Tahoma" w:hAnsi="Tahoma" w:cs="Tahoma"/>
      <w:sz w:val="16"/>
      <w:szCs w:val="16"/>
    </w:rPr>
  </w:style>
  <w:style w:type="character" w:customStyle="1" w:styleId="20">
    <w:name w:val="Intestazione Carattere"/>
    <w:basedOn w:val="8"/>
    <w:link w:val="12"/>
    <w:qFormat/>
    <w:uiPriority w:val="99"/>
  </w:style>
  <w:style w:type="character" w:customStyle="1" w:styleId="21">
    <w:name w:val="Piè di pagina Carattere"/>
    <w:basedOn w:val="8"/>
    <w:link w:val="11"/>
    <w:qFormat/>
    <w:uiPriority w:val="99"/>
  </w:style>
  <w:style w:type="paragraph" w:styleId="22">
    <w:name w:val="List Paragraph"/>
    <w:qFormat/>
    <w:uiPriority w:val="34"/>
    <w:pPr>
      <w:spacing w:after="200" w:line="276" w:lineRule="auto"/>
      <w:ind w:left="720"/>
      <w:contextualSpacing/>
    </w:pPr>
    <w:rPr>
      <w:rFonts w:ascii="Calibri" w:hAnsi="Calibri" w:cs="Calibri" w:eastAsiaTheme="minorHAnsi"/>
      <w:sz w:val="22"/>
      <w:szCs w:val="22"/>
      <w:lang w:val="en-GB" w:eastAsia="en-US"/>
    </w:rPr>
  </w:style>
  <w:style w:type="table" w:customStyle="1" w:styleId="23">
    <w:name w:val="_Style 22"/>
    <w:basedOn w:val="18"/>
    <w:qFormat/>
    <w:uiPriority w:val="0"/>
    <w:pPr>
      <w:spacing w:after="0" w:line="240" w:lineRule="auto"/>
    </w:pPr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">
    <w:name w:val="_Style 23"/>
    <w:basedOn w:val="18"/>
    <w:qFormat/>
    <w:uiPriority w:val="0"/>
    <w:pPr>
      <w:spacing w:after="0" w:line="240" w:lineRule="auto"/>
    </w:pPr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_Style 24"/>
    <w:basedOn w:val="18"/>
    <w:qFormat/>
    <w:uiPriority w:val="0"/>
    <w:pPr>
      <w:spacing w:after="0" w:line="240" w:lineRule="auto"/>
    </w:pPr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">
    <w:name w:val="_Style 25"/>
    <w:basedOn w:val="18"/>
    <w:qFormat/>
    <w:uiPriority w:val="0"/>
    <w:pPr>
      <w:spacing w:after="0" w:line="240" w:lineRule="auto"/>
    </w:pPr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2.xml"/><Relationship Id="rId11" Type="http://schemas.openxmlformats.org/officeDocument/2006/relationships/numbering" Target="numbering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  <customShpInfo spid="_x0000_s4098"/>
    <customShpInfo spid="_x0000_s4097"/>
  </customShpExts>
</s:customData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8qyHMp8ItEdFL59yqplBxtAdIBQ==">CgMxLjAyDmguazZlN21xdjY4NGluOAByITFfdGxuQzdCdzZwc3RyUkxSX1BDOGRBT2kwOEtUT2xqeA==</go:docsCustomData>
</go:gDocsCustomXmlDataStorage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3</Pages>
  <Words>353</Words>
  <Characters>2586</Characters>
  <TotalTime>2</TotalTime>
  <ScaleCrop>false</ScaleCrop>
  <LinksUpToDate>false</LinksUpToDate>
  <CharactersWithSpaces>3054</CharactersWithSpaces>
  <Application>WPS Office_12.1.0.26880_F1E327BC-269C-435d-A152-05C5408002CA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2024-05-29T15:51:00Z</dcterms:created>
  <dc:creator>Gianni</dc:creator>
  <cp:lastModifiedBy>Orientamento UNIFORTUNATO</cp:lastModifiedBy>
  <dcterms:modified xsi:type="dcterms:W3CDTF">2026-07-17T11:25:17Z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1033-12.1.0.26880</vt:lpwstr>
  </property>
  <property fmtid="{D5CDD505-2E9C-101B-9397-08002B2CF9AE}" pid="3" name="ICV">
    <vt:lpwstr>E24B859346C7459DA60377719107822D_12</vt:lpwstr>
  </property>
  <property fmtid="{D5CDD505-2E9C-101B-9397-08002B2CF9AE}" pid="4" name="KSOTemplateDocerSaveRecord">
    <vt:lpwstr>eyJoZGlkIjoiZjk1YjMyMzM5NDA1ODk1OWQ4NmYxOWVlNjRlYTNiMTEiLCJ1c2VySWQiOiIyMDc5NDA3MzA3Nzc4In0=</vt:lpwstr>
  </property>
</Properties>
</file>