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keepNext w:val="0"/>
        <w:keepLines w:val="0"/>
        <w:pageBreakBefore w:val="0"/>
        <w:widowControl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0" w:right="0" w:firstLine="0"/>
        <w:jc w:val="left"/>
        <w:rPr>
          <w:rFonts w:ascii="Arial" w:hAnsi="Arial" w:eastAsia="Arial" w:cs="Arial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</w:p>
    <w:tbl>
      <w:tblPr>
        <w:tblStyle w:val="23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3BBB83E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02">
            <w:pPr>
              <w:spacing w:after="0" w:line="240" w:lineRule="auto"/>
            </w:pPr>
          </w:p>
          <w:p w14:paraId="0000000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0000000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</w:p>
          <w:p w14:paraId="595B8004">
            <w:pPr>
              <w:spacing w:after="0" w:line="240" w:lineRule="auto"/>
              <w:jc w:val="center"/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“Without Barriers inclusion for all in sport”</w:t>
            </w:r>
          </w:p>
          <w:p w14:paraId="0000000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08">
            <w:pPr>
              <w:spacing w:after="0" w:line="240" w:lineRule="auto"/>
            </w:pPr>
          </w:p>
        </w:tc>
      </w:tr>
    </w:tbl>
    <w:p w14:paraId="00000009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8"/>
          <w:szCs w:val="28"/>
        </w:rPr>
      </w:pPr>
    </w:p>
    <w:p w14:paraId="0000000A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  <w:r>
        <w:rPr>
          <w:rFonts w:ascii="Times New Roman" w:hAnsi="Times New Roman" w:eastAsia="Times New Roman" w:cs="Times New Roman"/>
          <w:b/>
          <w:bCs/>
          <w:sz w:val="28"/>
          <w:szCs w:val="28"/>
          <w:rtl w:val="0"/>
        </w:rPr>
        <w:t>DOMANDA DI PARTECIPAZIONE</w:t>
      </w:r>
      <w:r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  <w:t xml:space="preserve"> </w:t>
      </w:r>
    </w:p>
    <w:p w14:paraId="7BAA6886">
      <w:pPr>
        <w:widowControl w:val="0"/>
        <w:spacing w:before="4" w:line="337" w:lineRule="auto"/>
        <w:ind w:left="3082" w:right="-20" w:firstLine="0"/>
        <w:rPr>
          <w:rFonts w:ascii="Times New Roman" w:hAnsi="Times New Roman" w:eastAsia="Times New Roman" w:cs="Times New Roman"/>
          <w:b/>
          <w:bCs/>
          <w:sz w:val="24"/>
          <w:szCs w:val="24"/>
          <w:rtl w:val="0"/>
        </w:rPr>
      </w:pPr>
    </w:p>
    <w:p w14:paraId="0000000B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Al Magnifico Rettore</w:t>
      </w:r>
    </w:p>
    <w:p w14:paraId="0000000C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 xml:space="preserve"> Dell’Università Telematica Giustino Fortunato di Benevento</w:t>
      </w:r>
    </w:p>
    <w:p w14:paraId="329091D9">
      <w:pPr>
        <w:widowControl w:val="0"/>
        <w:spacing w:before="16" w:after="0"/>
        <w:ind w:right="50"/>
        <w:jc w:val="right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0E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 l _ sottoscritt ___ cognome ______________________________ nome ____________________________</w:t>
      </w:r>
    </w:p>
    <w:p w14:paraId="0000000F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nato/a a ______________________________ il ____/ ____ /__________ provincia ___________________</w:t>
      </w:r>
    </w:p>
    <w:p w14:paraId="00000010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nazione ________________________ cittadinanza ______________________________ sesso ( m/f) _____</w:t>
      </w:r>
    </w:p>
    <w:p w14:paraId="00000011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Cod. Fiscale _____________________________________________________________________________</w:t>
      </w:r>
    </w:p>
    <w:p w14:paraId="0000001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Residenza____________________________________ prov.(____) nazione__________________________</w:t>
      </w:r>
    </w:p>
    <w:p w14:paraId="00000013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via _____________________________________________________n______________c.a.p____________</w:t>
      </w:r>
    </w:p>
    <w:p w14:paraId="0000001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tel. fisso _________________________________tel. cell.________________________________________</w:t>
      </w:r>
    </w:p>
    <w:p w14:paraId="00000015">
      <w:pPr>
        <w:spacing w:before="120"/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e- mail ______________________________________@_________________________. _______________</w:t>
      </w:r>
    </w:p>
    <w:p w14:paraId="4A2F4DA4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  <w:rtl w:val="0"/>
        </w:rPr>
      </w:pPr>
    </w:p>
    <w:p w14:paraId="00000017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CHIEDE</w:t>
      </w:r>
    </w:p>
    <w:p w14:paraId="00000018">
      <w:pPr>
        <w:widowControl w:val="0"/>
        <w:ind w:left="112" w:right="-20" w:firstLine="0"/>
        <w:rPr>
          <w:rFonts w:ascii="Times New Roman" w:hAnsi="Times New Roman" w:eastAsia="Times New Roman" w:cs="Times New Roman"/>
          <w:sz w:val="24"/>
          <w:szCs w:val="24"/>
        </w:rPr>
      </w:pPr>
      <w:r>
        <w:rPr>
          <w:rFonts w:ascii="Times New Roman" w:hAnsi="Times New Roman" w:eastAsia="Times New Roman" w:cs="Times New Roman"/>
          <w:sz w:val="24"/>
          <w:szCs w:val="24"/>
          <w:rtl w:val="0"/>
        </w:rPr>
        <w:t>di  partecipare alla selezione per l'assegnazione di una borsa ERASMUS+ per  lo svolgimento del Progetto BIP promosso dall’Università Giustino Fortunato quale Ateneo Coordinatore.</w:t>
      </w:r>
    </w:p>
    <w:p w14:paraId="00000019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  <w:r>
        <w:rPr>
          <w:rFonts w:ascii="Times New Roman" w:hAnsi="Times New Roman" w:eastAsia="Times New Roman" w:cs="Times New Roman"/>
          <w:sz w:val="20"/>
          <w:szCs w:val="20"/>
          <w:rtl w:val="0"/>
        </w:rPr>
        <w:t>A TAL FINE, CONSAPEVOLE DELLE SANZIONI PER DICHIARAZIONI MENDACI AI SENSI DEL D.P.R.N. 445/2000 E SUCCESSIVE MODIFICAZIONI ED INTEGRAZIONI.</w:t>
      </w:r>
    </w:p>
    <w:p w14:paraId="7C7EFD81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614CF555">
      <w:pPr>
        <w:widowControl w:val="0"/>
        <w:ind w:left="112" w:right="-20" w:firstLine="0"/>
        <w:rPr>
          <w:rFonts w:ascii="Times New Roman" w:hAnsi="Times New Roman" w:eastAsia="Times New Roman" w:cs="Times New Roman"/>
          <w:sz w:val="20"/>
          <w:szCs w:val="20"/>
          <w:rtl w:val="0"/>
        </w:rPr>
      </w:pPr>
    </w:p>
    <w:p w14:paraId="0000001A">
      <w:pPr>
        <w:widowControl w:val="0"/>
        <w:spacing w:before="9" w:line="260" w:lineRule="auto"/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DICHIARA</w:t>
      </w:r>
    </w:p>
    <w:p w14:paraId="0000001B">
      <w:pPr>
        <w:widowControl w:val="0"/>
        <w:spacing w:before="9" w:line="130" w:lineRule="auto"/>
        <w:rPr>
          <w:rFonts w:ascii="Calibri" w:hAnsi="Calibri" w:eastAsia="Calibri" w:cs="Calibri"/>
          <w:sz w:val="13"/>
          <w:szCs w:val="13"/>
        </w:rPr>
      </w:pPr>
    </w:p>
    <w:p w14:paraId="0000001C">
      <w:pPr>
        <w:keepNext w:val="0"/>
        <w:keepLines w:val="0"/>
        <w:pageBreakBefore w:val="0"/>
        <w:widowControl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tabs>
          <w:tab w:val="left" w:pos="820"/>
        </w:tabs>
        <w:spacing w:before="0" w:after="0" w:line="276" w:lineRule="auto"/>
        <w:ind w:left="720" w:right="-2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in regola con il pagamento delle tasse di  iscrizione presso l’Ateneo Giustino Fortunato;</w:t>
      </w:r>
    </w:p>
    <w:p w14:paraId="0000001D">
      <w:pPr>
        <w:keepNext w:val="0"/>
        <w:keepLines w:val="0"/>
        <w:pageBreakBefore w:val="0"/>
        <w:widowControl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 aver beneficiato nel corrente ciclo di studi di una borsa di mobilità ERASMUS per mesi</w:t>
      </w: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 / giorni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singl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(indicare</w:t>
      </w:r>
      <w:r>
        <w:rPr>
          <w:rFonts w:ascii="Times New Roman" w:hAnsi="Times New Roman" w:eastAsia="Times New Roman" w:cs="Times New Roman"/>
          <w:b/>
          <w:bCs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0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se non si ha beneficiato di una borsa di mobilità ERASMUS);</w:t>
      </w:r>
    </w:p>
    <w:p w14:paraId="0000001F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non beneficiare, per il medesimo periodo, di altri finanziamenti dell’Unione Europea relativi alla mobilità internazionale;</w:t>
      </w:r>
    </w:p>
    <w:p w14:paraId="08BF74FE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hint="default"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  <w:lang w:val="it-IT"/>
        </w:rPr>
        <w:t xml:space="preserve">di voler accedere alla graduatoria di altri progetti BIP con il punteggio acquisito, organizzati nell’a.a. 25/26                                                            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 xml:space="preserve">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0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essere disponibile alla partecipazione senza borsa: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1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presentato domanda di laurea:                                  SI </w:t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ab/>
      </w: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NO</w:t>
      </w:r>
    </w:p>
    <w:p w14:paraId="00000022">
      <w:pPr>
        <w:keepNext w:val="0"/>
        <w:keepLines w:val="0"/>
        <w:pageBreakBefore w:val="0"/>
        <w:widowControl/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di avere la seguente competenza linguistica:</w:t>
      </w:r>
    </w:p>
    <w:tbl>
      <w:tblPr>
        <w:tblStyle w:val="24"/>
        <w:tblW w:w="9149" w:type="dxa"/>
        <w:tblInd w:w="597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48"/>
        <w:gridCol w:w="4601"/>
      </w:tblGrid>
      <w:tr w14:paraId="382596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3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LINGUA</w:t>
            </w:r>
          </w:p>
          <w:p w14:paraId="0000002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5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LIVELLO DI CONOSCENZA</w:t>
            </w:r>
          </w:p>
        </w:tc>
      </w:tr>
      <w:tr w14:paraId="452F3B4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6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INGLESE</w:t>
            </w:r>
          </w:p>
          <w:p w14:paraId="00000027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A1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A2  B1   B2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C1</w:t>
            </w:r>
            <w:r>
              <w:rPr>
                <w:rFonts w:ascii="Times New Roman" w:hAnsi="Times New Roman" w:eastAsia="Times New Roman" w:cs="Times New Roman"/>
                <w:rtl w:val="0"/>
              </w:rPr>
              <w:tab/>
            </w:r>
            <w:r>
              <w:rPr>
                <w:rFonts w:ascii="Times New Roman" w:hAnsi="Times New Roman" w:eastAsia="Times New Roman" w:cs="Times New Roman"/>
                <w:rtl w:val="0"/>
              </w:rPr>
              <w:t>C2</w:t>
            </w:r>
          </w:p>
        </w:tc>
      </w:tr>
      <w:tr w14:paraId="55CB9D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gridSpan w:val="2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2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Si prega di considerare il Quadro Comune Europeo di Riferimento per la Conoscenza delle Lingue" (CEFR)</w:t>
            </w:r>
          </w:p>
        </w:tc>
      </w:tr>
    </w:tbl>
    <w:p w14:paraId="0000002B">
      <w:pPr>
        <w:ind w:left="705" w:hanging="705"/>
        <w:rPr>
          <w:rFonts w:ascii="Times New Roman" w:hAnsi="Times New Roman" w:eastAsia="Times New Roman" w:cs="Times New Roman"/>
        </w:rPr>
      </w:pPr>
    </w:p>
    <w:p w14:paraId="0000002C">
      <w:pPr>
        <w:ind w:left="705" w:hanging="705"/>
        <w:rPr>
          <w:rFonts w:ascii="Times New Roman" w:hAnsi="Times New Roman" w:eastAsia="Times New Roman" w:cs="Times New Roman"/>
        </w:rPr>
      </w:pPr>
    </w:p>
    <w:p w14:paraId="0000002D">
      <w:pPr>
        <w:ind w:left="705" w:hanging="705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SI ALLEGANO:</w:t>
      </w:r>
    </w:p>
    <w:p w14:paraId="0000002E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Copia di un Documento di riconoscimento in corso di validità;</w:t>
      </w:r>
    </w:p>
    <w:p w14:paraId="0000002F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Elenco degli esami sostenuti;</w:t>
      </w:r>
    </w:p>
    <w:p w14:paraId="00000030">
      <w:pPr>
        <w:keepNext w:val="0"/>
        <w:keepLines w:val="0"/>
        <w:pageBreakBefore w:val="0"/>
        <w:widowControl/>
        <w:numPr>
          <w:ilvl w:val="0"/>
          <w:numId w:val="3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hd w:val="clear" w:fill="auto"/>
        <w:spacing w:before="0" w:after="200" w:line="276" w:lineRule="auto"/>
        <w:ind w:left="720" w:right="0" w:hanging="36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</w:rPr>
      </w:pPr>
      <w:r>
        <w:rPr>
          <w:rFonts w:ascii="Times New Roman" w:hAnsi="Times New Roman" w:eastAsia="Times New Roman" w:cs="Times New Roman"/>
          <w:b w:val="0"/>
          <w:bCs w:val="0"/>
          <w:i w:val="0"/>
          <w:iCs w:val="0"/>
          <w:smallCaps w:val="0"/>
          <w:strike w:val="0"/>
          <w:color w:val="000000"/>
          <w:sz w:val="22"/>
          <w:szCs w:val="22"/>
          <w:u w:val="none"/>
          <w:shd w:val="clear" w:fill="auto"/>
          <w:vertAlign w:val="baseline"/>
          <w:rtl w:val="0"/>
        </w:rPr>
        <w:t>Eventuali certificazioni Linguistiche (Lingua Inglese).</w:t>
      </w:r>
    </w:p>
    <w:p w14:paraId="00000031">
      <w:pPr>
        <w:rPr>
          <w:rFonts w:ascii="Times New Roman" w:hAnsi="Times New Roman" w:eastAsia="Times New Roman" w:cs="Times New Roman"/>
        </w:rPr>
      </w:pPr>
    </w:p>
    <w:p w14:paraId="00000032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</w:t>
      </w:r>
    </w:p>
    <w:p w14:paraId="00000033">
      <w:pPr>
        <w:rPr>
          <w:rFonts w:ascii="Times New Roman" w:hAnsi="Times New Roman" w:eastAsia="Times New Roman" w:cs="Times New Roman"/>
        </w:rPr>
      </w:pPr>
    </w:p>
    <w:p w14:paraId="00000034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 xml:space="preserve">Firma </w:t>
      </w:r>
    </w:p>
    <w:p w14:paraId="00000035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_________________________</w:t>
      </w:r>
    </w:p>
    <w:p w14:paraId="00000036">
      <w:pPr>
        <w:rPr>
          <w:rFonts w:ascii="Times New Roman" w:hAnsi="Times New Roman" w:eastAsia="Times New Roman" w:cs="Times New Roman"/>
        </w:rPr>
      </w:pPr>
    </w:p>
    <w:p w14:paraId="3E125D40">
      <w:pPr>
        <w:rPr>
          <w:rFonts w:ascii="Times New Roman" w:hAnsi="Times New Roman" w:eastAsia="Times New Roman" w:cs="Times New Roman"/>
        </w:rPr>
      </w:pPr>
    </w:p>
    <w:p w14:paraId="3DEAD67B">
      <w:pPr>
        <w:rPr>
          <w:rFonts w:ascii="Times New Roman" w:hAnsi="Times New Roman" w:eastAsia="Times New Roman" w:cs="Times New Roman"/>
        </w:rPr>
      </w:pPr>
    </w:p>
    <w:p w14:paraId="00000037">
      <w:pPr>
        <w:rPr>
          <w:rFonts w:ascii="Times New Roman" w:hAnsi="Times New Roman" w:eastAsia="Times New Roman" w:cs="Times New Roman"/>
        </w:rPr>
      </w:pPr>
    </w:p>
    <w:p w14:paraId="00000039">
      <w:pPr>
        <w:rPr>
          <w:rFonts w:ascii="Times New Roman" w:hAnsi="Times New Roman" w:eastAsia="Times New Roman" w:cs="Times New Roman"/>
        </w:rPr>
      </w:pPr>
    </w:p>
    <w:tbl>
      <w:tblPr>
        <w:tblStyle w:val="25"/>
        <w:tblW w:w="9778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778"/>
      </w:tblGrid>
      <w:tr w14:paraId="178DA22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  <w:p w14:paraId="00000042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32"/>
                <w:szCs w:val="32"/>
                <w:rtl w:val="0"/>
              </w:rPr>
              <w:t xml:space="preserve">Blended Intensive Programme - BIP Erasmus+ </w:t>
            </w:r>
          </w:p>
          <w:p w14:paraId="344AAAFD">
            <w:pPr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line="360" w:lineRule="auto"/>
              <w:ind w:left="1" w:hanging="3"/>
              <w:jc w:val="center"/>
              <w:rPr>
                <w:rFonts w:ascii="Times New Roman" w:hAnsi="Times New Roman" w:eastAsia="Times New Roman" w:cs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</w:pPr>
            <w:r>
              <w:rPr>
                <w:rFonts w:hint="default" w:ascii="Times New Roman" w:hAnsi="Times New Roman" w:eastAsia="Times New Roman"/>
                <w:b/>
                <w:bCs/>
                <w:i/>
                <w:iCs/>
                <w:color w:val="FF0000"/>
                <w:sz w:val="28"/>
                <w:szCs w:val="28"/>
                <w:lang w:val="en-GB"/>
              </w:rPr>
              <w:t>“Without Barriers inclusion for all in sport”</w:t>
            </w:r>
          </w:p>
          <w:p w14:paraId="00000044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color w:val="000000"/>
                <w:sz w:val="28"/>
                <w:szCs w:val="28"/>
                <w:rtl w:val="0"/>
              </w:rPr>
              <w:t>A.A. 2025/2026</w:t>
            </w:r>
          </w:p>
          <w:p w14:paraId="0000004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</w:p>
        </w:tc>
      </w:tr>
    </w:tbl>
    <w:p w14:paraId="00000046">
      <w:pPr>
        <w:rPr>
          <w:rFonts w:ascii="Times New Roman" w:hAnsi="Times New Roman" w:eastAsia="Times New Roman" w:cs="Times New Roman"/>
        </w:rPr>
      </w:pPr>
    </w:p>
    <w:p w14:paraId="00000047">
      <w:pPr>
        <w:jc w:val="center"/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b/>
          <w:bCs/>
          <w:rtl w:val="0"/>
        </w:rPr>
        <w:t>ELENCO DEGLI ESAMI SOSTENUTI</w:t>
      </w:r>
    </w:p>
    <w:p w14:paraId="00000048">
      <w:pPr>
        <w:jc w:val="center"/>
        <w:rPr>
          <w:rFonts w:ascii="Times New Roman" w:hAnsi="Times New Roman" w:eastAsia="Times New Roman" w:cs="Times New Roman"/>
          <w:b/>
          <w:bCs/>
        </w:rPr>
      </w:pPr>
    </w:p>
    <w:p w14:paraId="00000049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Cognome e Nome:____________________________</w:t>
      </w:r>
      <w:bookmarkStart w:id="1" w:name="_GoBack"/>
      <w:bookmarkEnd w:id="1"/>
      <w:r>
        <w:rPr>
          <w:rFonts w:ascii="Times New Roman" w:hAnsi="Times New Roman" w:eastAsia="Times New Roman" w:cs="Times New Roman"/>
          <w:rtl w:val="0"/>
        </w:rPr>
        <w:t>___________________________________________</w:t>
      </w:r>
    </w:p>
    <w:p w14:paraId="0000004A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 xml:space="preserve">Matricola: </w:t>
      </w:r>
      <w:r>
        <w:rPr>
          <w:rFonts w:ascii="Times New Roman" w:hAnsi="Times New Roman" w:eastAsia="Times New Roman" w:cs="Times New Roman"/>
          <w:b/>
          <w:bCs/>
          <w:rtl w:val="0"/>
        </w:rPr>
        <w:t xml:space="preserve"> ____ /____</w:t>
      </w:r>
    </w:p>
    <w:p w14:paraId="0000004B">
      <w:pPr>
        <w:rPr>
          <w:rFonts w:ascii="Times New Roman" w:hAnsi="Times New Roman" w:eastAsia="Times New Roman" w:cs="Times New Roman"/>
        </w:rPr>
      </w:pPr>
      <w:r>
        <w:rPr>
          <w:rFonts w:ascii="Times New Roman" w:hAnsi="Times New Roman" w:eastAsia="Times New Roman" w:cs="Times New Roman"/>
          <w:rtl w:val="0"/>
        </w:rPr>
        <w:t>In questa sezione vanno indicati tutti gli esami sostenuti e verbalizzati al momento della presentazione della presente domanda, con l'indicazione dei  relativi voti e crediti ed eventuali  idoneità.</w:t>
      </w:r>
    </w:p>
    <w:p w14:paraId="0000004C">
      <w:pPr>
        <w:rPr>
          <w:rFonts w:ascii="Times New Roman" w:hAnsi="Times New Roman" w:eastAsia="Times New Roman" w:cs="Times New Roman"/>
          <w:b/>
          <w:bCs/>
        </w:rPr>
      </w:pPr>
    </w:p>
    <w:tbl>
      <w:tblPr>
        <w:tblStyle w:val="26"/>
        <w:tblW w:w="9880" w:type="dxa"/>
        <w:tblInd w:w="-108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36"/>
        <w:gridCol w:w="6060"/>
        <w:gridCol w:w="990"/>
        <w:gridCol w:w="1404"/>
        <w:gridCol w:w="990"/>
      </w:tblGrid>
      <w:tr w14:paraId="7314987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Esame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4F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CFM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0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Data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1">
            <w:pPr>
              <w:spacing w:after="0" w:line="240" w:lineRule="auto"/>
              <w:jc w:val="center"/>
              <w:rPr>
                <w:rFonts w:ascii="Times New Roman" w:hAnsi="Times New Roman" w:eastAsia="Times New Roman" w:cs="Times New Roman"/>
                <w:b/>
                <w:bCs/>
              </w:rPr>
            </w:pPr>
            <w:r>
              <w:rPr>
                <w:rFonts w:ascii="Times New Roman" w:hAnsi="Times New Roman" w:eastAsia="Times New Roman" w:cs="Times New Roman"/>
                <w:b/>
                <w:bCs/>
                <w:rtl w:val="0"/>
              </w:rPr>
              <w:t>Voto</w:t>
            </w:r>
          </w:p>
        </w:tc>
      </w:tr>
      <w:tr w14:paraId="0476B9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935AA9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B510D4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5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F6FF93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E054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6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2594BC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B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6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711F4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0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BEEC8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5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410683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A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3CE287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7F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23889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4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11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BD547B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9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12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338271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E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13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8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5BD3BD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3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14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7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1B7D252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8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15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C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63CCBDB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D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16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9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1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845B8E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2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17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6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7B8488D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7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18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8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9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A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B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474EB59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C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19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D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E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AF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0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  <w:tr w14:paraId="04D5899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1">
            <w:pPr>
              <w:spacing w:after="0" w:line="240" w:lineRule="auto"/>
              <w:rPr>
                <w:rFonts w:ascii="Times New Roman" w:hAnsi="Times New Roman" w:eastAsia="Times New Roman" w:cs="Times New Roman"/>
              </w:rPr>
            </w:pPr>
            <w:r>
              <w:rPr>
                <w:rFonts w:ascii="Times New Roman" w:hAnsi="Times New Roman" w:eastAsia="Times New Roman" w:cs="Times New Roman"/>
                <w:rtl w:val="0"/>
              </w:rPr>
              <w:t>20</w:t>
            </w: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2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3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4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  <w:tc>
          <w:tcPr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0000B5">
            <w:pPr>
              <w:spacing w:after="0" w:line="240" w:lineRule="auto"/>
              <w:rPr>
                <w:rFonts w:ascii="Times New Roman" w:hAnsi="Times New Roman" w:eastAsia="Times New Roman" w:cs="Times New Roman"/>
                <w:b/>
                <w:bCs/>
              </w:rPr>
            </w:pPr>
          </w:p>
        </w:tc>
      </w:tr>
    </w:tbl>
    <w:p w14:paraId="000000B6">
      <w:pPr>
        <w:rPr>
          <w:rFonts w:ascii="Times New Roman" w:hAnsi="Times New Roman" w:eastAsia="Times New Roman" w:cs="Times New Roman"/>
        </w:rPr>
      </w:pPr>
    </w:p>
    <w:p w14:paraId="000000B7">
      <w:pPr>
        <w:rPr>
          <w:rFonts w:ascii="Times New Roman" w:hAnsi="Times New Roman" w:eastAsia="Times New Roman" w:cs="Times New Roman"/>
          <w:b/>
          <w:bCs/>
        </w:rPr>
      </w:pPr>
      <w:r>
        <w:rPr>
          <w:rFonts w:ascii="Times New Roman" w:hAnsi="Times New Roman" w:eastAsia="Times New Roman" w:cs="Times New Roman"/>
          <w:rtl w:val="0"/>
        </w:rPr>
        <w:t>Benevento, lì __________________                                       Firma__________________________________</w:t>
      </w:r>
    </w:p>
    <w:sectPr>
      <w:headerReference r:id="rId7" w:type="first"/>
      <w:headerReference r:id="rId5" w:type="default"/>
      <w:footerReference r:id="rId8" w:type="default"/>
      <w:headerReference r:id="rId6" w:type="even"/>
      <w:pgSz w:w="11906" w:h="16838"/>
      <w:pgMar w:top="1417" w:right="1134" w:bottom="1134" w:left="1134" w:header="708" w:footer="708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  <w:embedRegular r:id="rId1" w:fontKey="{7B129CF6-4D3D-4464-994E-2F7CCBFE6FAF}"/>
  </w:font>
  <w:font w:name="黑体">
    <w:altName w:val="SimSun"/>
    <w:panose1 w:val="02010600030101010101"/>
    <w:charset w:val="86"/>
    <w:family w:val="auto"/>
    <w:pitch w:val="default"/>
    <w:sig w:usb0="00000001" w:usb1="080E0000" w:usb2="00000010" w:usb3="00000000" w:csb0="00040000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A49D9D0D-BEA8-4748-9C58-FE9C75B30CFE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64187A97-92CF-48D6-80D9-C7A1957428BE}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4" w:fontKey="{7DA247B9-9B83-40BE-8026-9CBE54EEBC0F}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Arial Unicode MS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Calibri">
    <w:panose1 w:val="020F0502020204030204"/>
    <w:charset w:val="86"/>
    <w:family w:val="swiss"/>
    <w:pitch w:val="default"/>
    <w:sig w:usb0="E4002EFF" w:usb1="C200247B" w:usb2="00000009" w:usb3="00000000" w:csb0="200001FF" w:csb1="00000000"/>
    <w:embedRegular r:id="rId5" w:fontKey="{4B6620E6-A6E7-469D-BBAD-0CED649A5FC7}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  <w:embedRegular r:id="rId6" w:fontKey="{F565E392-EE27-48C6-B2B2-193C88684B54}"/>
  </w:font>
  <w:font w:name="Georgia">
    <w:panose1 w:val="02040502050405020303"/>
    <w:charset w:val="00"/>
    <w:family w:val="auto"/>
    <w:pitch w:val="default"/>
    <w:sig w:usb0="00000287" w:usb1="00000000" w:usb2="00000000" w:usb3="00000000" w:csb0="2000009F" w:csb1="00000000"/>
    <w:embedRegular r:id="rId7" w:fontKey="{6F854DD4-4647-4938-8FEC-5FBF5B63C766}"/>
  </w:font>
  <w:font w:name="Noto Sans Symbols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  <w:embedRegular r:id="rId8" w:fontKey="{2B6782A3-192F-4662-9949-61B970A0A62A}"/>
  </w:font>
  <w:font w:name="Arial Unicode MS">
    <w:panose1 w:val="020B0604020202020204"/>
    <w:charset w:val="86"/>
    <w:family w:val="auto"/>
    <w:pitch w:val="default"/>
    <w:sig w:usb0="FFFFFFFF" w:usb1="E9FFFFFF" w:usb2="0000003F" w:usb3="00000000" w:csb0="603F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C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>Università degli Studi “Giustino Fortunato” Viale Raffaele Delcogliano,12 – 82100 Benevento</w:t>
    </w:r>
  </w:p>
  <w:p w14:paraId="000000BD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Tel. +39.0824.316057; Fax +39.0824.351887 e-mail </w:t>
    </w:r>
    <w:r>
      <w:fldChar w:fldCharType="begin"/>
    </w:r>
    <w:r>
      <w:instrText xml:space="preserve"> HYPERLINK "mailto:segreteria@unifortunato.eu" \h </w:instrText>
    </w:r>
    <w:r>
      <w:fldChar w:fldCharType="separate"/>
    </w:r>
    <w:r>
      <w:rPr>
        <w:rFonts w:hint="default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  <w:lang w:val="it-IT"/>
      </w:rPr>
      <w:t>international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@unifortunato.eu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 – </w:t>
    </w:r>
    <w:r>
      <w:fldChar w:fldCharType="begin"/>
    </w:r>
    <w:r>
      <w:instrText xml:space="preserve"> HYPERLINK "http://www.unifortunato.eu" \h </w:instrText>
    </w:r>
    <w:r>
      <w:fldChar w:fldCharType="separate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t>www.unifortunato.eu</w:t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FF"/>
        <w:sz w:val="18"/>
        <w:szCs w:val="18"/>
        <w:u w:val="single"/>
        <w:shd w:val="clear" w:fill="auto"/>
        <w:vertAlign w:val="baseline"/>
        <w:rtl w:val="0"/>
      </w:rPr>
      <w:fldChar w:fldCharType="end"/>
    </w: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 </w:t>
    </w:r>
  </w:p>
  <w:p w14:paraId="000000BE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Istituita con Decreto del Ministero dell’Università e della Ricerca del 13 Aprile 2006  </w:t>
    </w:r>
  </w:p>
  <w:p w14:paraId="000000BF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</w:rPr>
    </w:pPr>
    <w:r>
      <w:rPr>
        <w:rFonts w:ascii="Calibri" w:hAnsi="Calibri" w:eastAsia="Calibri" w:cs="Calibri"/>
        <w:b/>
        <w:bCs/>
        <w:i w:val="0"/>
        <w:iCs w:val="0"/>
        <w:smallCaps w:val="0"/>
        <w:strike w:val="0"/>
        <w:color w:val="000000"/>
        <w:sz w:val="18"/>
        <w:szCs w:val="18"/>
        <w:u w:val="none"/>
        <w:shd w:val="clear" w:fill="auto"/>
        <w:vertAlign w:val="baseline"/>
        <w:rtl w:val="0"/>
      </w:rPr>
      <w:t xml:space="preserve">Pubblicato sulla Gazzetta Ufficiale della Repubblica Italiana n. 104 del 6 Maggio 2006                  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4966335</wp:posOffset>
          </wp:positionH>
          <wp:positionV relativeFrom="paragraph">
            <wp:posOffset>-396240</wp:posOffset>
          </wp:positionV>
          <wp:extent cx="1600200" cy="628650"/>
          <wp:effectExtent l="0" t="0" r="0" b="0"/>
          <wp:wrapSquare wrapText="bothSides"/>
          <wp:docPr id="10" name="image1.jpg" descr="Unifortunato_ISO_9001bn_bianco-nero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jpg" descr="Unifortunato_ISO_9001bn_bianco-nero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600200" cy="62865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9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bookmarkStart w:id="0" w:name="_heading=h.k6e7mqv684in" w:colFirst="0" w:colLast="0"/>
    <w:bookmarkEnd w:id="0"/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92710</wp:posOffset>
              </wp:positionH>
              <wp:positionV relativeFrom="page">
                <wp:posOffset>7140575</wp:posOffset>
              </wp:positionV>
              <wp:extent cx="528955" cy="2192655"/>
              <wp:effectExtent l="0" t="0" r="0" b="0"/>
              <wp:wrapNone/>
              <wp:docPr id="8" name="Rectangles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5086285" y="2688435"/>
                        <a:ext cx="519430" cy="218313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56D2566D">
                          <w:pPr>
                            <w:spacing w:before="0" w:after="0" w:line="240" w:lineRule="auto"/>
                            <w:ind w:left="0" w:right="0" w:firstLine="0"/>
                            <w:jc w:val="left"/>
                          </w:pPr>
                        </w:p>
                      </w:txbxContent>
                    </wps:txbx>
                    <wps:bodyPr spcFirstLastPara="1" wrap="square" lIns="88900" tIns="38100" rIns="88900" bIns="38100" anchor="ctr" anchorCtr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id="_x0000_s1026" o:spid="_x0000_s1026" o:spt="1" style="position:absolute;left:0pt;margin-left:7.3pt;margin-top:562.25pt;height:172.65pt;width:41.65pt;mso-position-horizontal-relative:page;mso-position-vertical-relative:page;z-index:251659264;v-text-anchor:middle;mso-width-relative:page;mso-height-relative:page;" filled="f" stroked="f" coordsize="21600,21600" o:gfxdata="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">
              <v:fill on="f" focussize="0,0"/>
              <v:stroke on="f"/>
              <v:imagedata o:title=""/>
              <o:lock v:ext="edit" aspectratio="f"/>
              <v:textbox inset="7pt,3pt,7pt,3pt">
                <w:txbxContent>
                  <w:p w14:paraId="56D2566D">
                    <w:pPr>
                      <w:spacing w:before="0" w:after="0" w:line="240" w:lineRule="auto"/>
                      <w:ind w:left="0" w:right="0" w:firstLine="0"/>
                      <w:jc w:val="left"/>
                    </w:pPr>
                  </w:p>
                </w:txbxContent>
              </v:textbox>
            </v:rect>
          </w:pict>
        </mc:Fallback>
      </mc:AlternateConten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2599690" cy="751840"/>
          <wp:effectExtent l="0" t="0" r="0" b="0"/>
          <wp:docPr id="11" name="image4.jpg" descr="C:\Users\Rossella\Downloads\NUOVO-LOGO-UNIFORTUNATO-2018(1)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" name="image4.jpg" descr="C:\Users\Rossella\Downloads\NUOVO-LOGO-UNIFORTUNATO-2018(1).jp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599690" cy="75184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</w:t>
    </w:r>
    <w:r>
      <w:rPr>
        <w:rFonts w:hint="default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  <w:lang w:val="it-IT"/>
      </w:rPr>
      <w:t xml:space="preserve">                                                           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</w:t>
    </w: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drawing>
        <wp:inline distT="0" distB="0" distL="0" distR="0">
          <wp:extent cx="971550" cy="542925"/>
          <wp:effectExtent l="0" t="0" r="0" b="0"/>
          <wp:docPr id="12" name="image2.png" descr="Vota il logo migliore per il Progetto Erasmus + KA2 ...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2.png" descr="Vota il logo migliore per il Progetto Erasmus + KA2 ...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71550" cy="5429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000000BA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  <w:rtl w:val="0"/>
      </w:rPr>
      <w:t xml:space="preserve">                                                                                                                                                                                                      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B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1" o:spid="_x0000_s4098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B8">
    <w:pPr>
      <w:keepNext w:val="0"/>
      <w:keepLines w:val="0"/>
      <w:pageBreakBefore w:val="0"/>
      <w:widowControl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fill="auto"/>
      <w:tabs>
        <w:tab w:val="center" w:pos="4819"/>
        <w:tab w:val="right" w:pos="9638"/>
      </w:tabs>
      <w:spacing w:before="0" w:after="0" w:line="240" w:lineRule="auto"/>
      <w:ind w:left="0" w:right="0" w:firstLine="0"/>
      <w:jc w:val="left"/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</w:pPr>
    <w:r>
      <w:rPr>
        <w:rFonts w:ascii="Calibri" w:hAnsi="Calibri" w:eastAsia="Calibri" w:cs="Calibri"/>
        <w:b w:val="0"/>
        <w:bCs w:val="0"/>
        <w:i w:val="0"/>
        <w:iCs w:val="0"/>
        <w:smallCaps w:val="0"/>
        <w:strike w:val="0"/>
        <w:color w:val="000000"/>
        <w:sz w:val="22"/>
        <w:szCs w:val="22"/>
        <w:u w:val="none"/>
        <w:shd w:val="clear" w:fill="auto"/>
        <w:vertAlign w:val="baseline"/>
      </w:rPr>
      <w:pict>
        <v:shape id="WordPictureWatermark2" o:spid="_x0000_s4097" o:spt="75" type="#_x0000_t75" style="position:absolute;left:0pt;height:481.65pt;width:481.65pt;mso-position-horizontal:center;mso-position-horizontal-relative:margin;mso-position-vertical:center;mso-position-vertical-relative:margin;z-index:-251657216;mso-width-relative:page;mso-height-relative:page;" filled="f" coordsize="21600,21600">
          <v:path/>
          <v:fill on="f" focussize="0,0"/>
          <v:stroke/>
          <v:imagedata r:id="rId1" gain="19661f" blacklevel="22938f" o:title="image5.jpg"/>
          <o:lock v:ext="edit" aspectratio="t"/>
        </v:shape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abstractNum w:abstractNumId="2">
    <w:nsid w:val="59ADCABA"/>
    <w:multiLevelType w:val="multilevel"/>
    <w:tmpl w:val="59ADCABA"/>
    <w:lvl w:ilvl="0" w:tentative="0">
      <w:start w:val="1"/>
      <w:numFmt w:val="bullet"/>
      <w:lvlText w:val="⮚"/>
      <w:lvlJc w:val="left"/>
      <w:pPr>
        <w:ind w:left="720" w:hanging="360"/>
      </w:pPr>
      <w:rPr>
        <w:rFonts w:ascii="Noto Sans Symbols" w:hAnsi="Noto Sans Symbols" w:eastAsia="Noto Sans Symbols" w:cs="Noto Sans Symbols"/>
      </w:rPr>
    </w:lvl>
    <w:lvl w:ilvl="1" w:tentative="0">
      <w:start w:val="1"/>
      <w:numFmt w:val="bullet"/>
      <w:lvlText w:val="o"/>
      <w:lvlJc w:val="left"/>
      <w:pPr>
        <w:ind w:left="1440" w:hanging="360"/>
      </w:pPr>
      <w:rPr>
        <w:rFonts w:ascii="Courier New" w:hAnsi="Courier New" w:eastAsia="Courier New" w:cs="Courier New"/>
      </w:rPr>
    </w:lvl>
    <w:lvl w:ilvl="2" w:tentative="0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eastAsia="Noto Sans Symbols" w:cs="Noto Sans Symbols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eastAsia="Noto Sans Symbols" w:cs="Noto Sans Symbols"/>
      </w:rPr>
    </w:lvl>
    <w:lvl w:ilvl="4" w:tentative="0">
      <w:start w:val="1"/>
      <w:numFmt w:val="bullet"/>
      <w:lvlText w:val="o"/>
      <w:lvlJc w:val="left"/>
      <w:pPr>
        <w:ind w:left="3600" w:hanging="360"/>
      </w:pPr>
      <w:rPr>
        <w:rFonts w:ascii="Courier New" w:hAnsi="Courier New" w:eastAsia="Courier New" w:cs="Courier New"/>
      </w:rPr>
    </w:lvl>
    <w:lvl w:ilvl="5" w:tentative="0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eastAsia="Noto Sans Symbols" w:cs="Noto Sans Symbols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eastAsia="Noto Sans Symbols" w:cs="Noto Sans Symbols"/>
      </w:rPr>
    </w:lvl>
    <w:lvl w:ilvl="7" w:tentative="0">
      <w:start w:val="1"/>
      <w:numFmt w:val="bullet"/>
      <w:lvlText w:val="o"/>
      <w:lvlJc w:val="left"/>
      <w:pPr>
        <w:ind w:left="5760" w:hanging="360"/>
      </w:pPr>
      <w:rPr>
        <w:rFonts w:ascii="Courier New" w:hAnsi="Courier New" w:eastAsia="Courier New" w:cs="Courier New"/>
      </w:rPr>
    </w:lvl>
    <w:lvl w:ilvl="8" w:tentative="0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eastAsia="Noto Sans Symbols" w:cs="Noto Sans Symbols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documentProtection w:enforcement="0"/>
  <w:defaultTabStop w:val="720"/>
  <w:hdrShapeDefaults>
    <o:shapelayout v:ext="edit">
      <o:idmap v:ext="edit" data="3,4"/>
    </o:shapelayout>
  </w:hdrShapeDefaults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07E333E8"/>
    <w:rsid w:val="0D8D3270"/>
    <w:rsid w:val="16F573B7"/>
    <w:rsid w:val="18000C9E"/>
    <w:rsid w:val="27CA3C5A"/>
    <w:rsid w:val="361751AD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Calibri" w:hAnsi="Calibri" w:eastAsia="Calibri" w:cs="Calibr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qFormat="1" w:unhideWhenUsed="0" w:uiPriority="0" w:semiHidden="0" w:name="index 1"/>
    <w:lsdException w:qFormat="1" w:unhideWhenUsed="0" w:uiPriority="0" w:semiHidden="0" w:name="index 2"/>
    <w:lsdException w:qFormat="1" w:unhideWhenUsed="0" w:uiPriority="0" w:semiHidden="0" w:name="index 3"/>
    <w:lsdException w:qFormat="1" w:unhideWhenUsed="0" w:uiPriority="0" w:semiHidden="0" w:name="index 4"/>
    <w:lsdException w:qFormat="1" w:unhideWhenUsed="0" w:uiPriority="0" w:semiHidden="0" w:name="index 5"/>
    <w:lsdException w:qFormat="1" w:unhideWhenUsed="0" w:uiPriority="0" w:semiHidden="0" w:name="index 6"/>
    <w:lsdException w:qFormat="1" w:unhideWhenUsed="0" w:uiPriority="0" w:semiHidden="0" w:name="index 7"/>
    <w:lsdException w:qFormat="1" w:unhideWhenUsed="0" w:uiPriority="0" w:semiHidden="0" w:name="index 8"/>
    <w:lsdException w:qFormat="1"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qFormat="1" w:unhideWhenUsed="0" w:uiPriority="0" w:semiHidden="0" w:name="toc 3"/>
    <w:lsdException w:qFormat="1" w:unhideWhenUsed="0" w:uiPriority="0" w:semiHidden="0" w:name="toc 4"/>
    <w:lsdException w:qFormat="1" w:unhideWhenUsed="0" w:uiPriority="0" w:semiHidden="0" w:name="toc 5"/>
    <w:lsdException w:qFormat="1" w:unhideWhenUsed="0" w:uiPriority="0" w:semiHidden="0" w:name="toc 6"/>
    <w:lsdException w:qFormat="1" w:unhideWhenUsed="0" w:uiPriority="0" w:semiHidden="0" w:name="toc 7"/>
    <w:lsdException w:qFormat="1" w:unhideWhenUsed="0" w:uiPriority="0" w:semiHidden="0" w:name="toc 8"/>
    <w:lsdException w:qFormat="1" w:unhideWhenUsed="0" w:uiPriority="0" w:semiHidden="0" w:name="toc 9"/>
    <w:lsdException w:qFormat="1" w:unhideWhenUsed="0" w:uiPriority="0" w:semiHidden="0" w:name="Normal Indent"/>
    <w:lsdException w:qFormat="1" w:unhideWhenUsed="0" w:uiPriority="0" w:semiHidden="0" w:name="footnote text"/>
    <w:lsdException w:qFormat="1" w:unhideWhenUsed="0" w:uiPriority="0" w:semiHidden="0" w:name="annotation text"/>
    <w:lsdException w:qFormat="1" w:uiPriority="99" w:semiHidden="0" w:name="header"/>
    <w:lsdException w:qFormat="1" w:uiPriority="99" w:semiHidden="0" w:name="footer"/>
    <w:lsdException w:qFormat="1" w:unhideWhenUsed="0" w:uiPriority="0" w:semiHidden="0" w:name="index heading"/>
    <w:lsdException w:qFormat="1" w:uiPriority="0" w:name="caption"/>
    <w:lsdException w:qFormat="1" w:unhideWhenUsed="0" w:uiPriority="0" w:semiHidden="0" w:name="table of figures"/>
    <w:lsdException w:qFormat="1" w:unhideWhenUsed="0" w:uiPriority="0" w:semiHidden="0" w:name="envelope address"/>
    <w:lsdException w:qFormat="1" w:unhideWhenUsed="0" w:uiPriority="0" w:semiHidden="0" w:name="envelope return"/>
    <w:lsdException w:qFormat="1" w:unhideWhenUsed="0" w:uiPriority="0" w:semiHidden="0" w:name="footnote reference"/>
    <w:lsdException w:qFormat="1" w:unhideWhenUsed="0" w:uiPriority="0" w:semiHidden="0" w:name="annotation reference"/>
    <w:lsdException w:qFormat="1" w:unhideWhenUsed="0" w:uiPriority="0" w:semiHidden="0" w:name="line number"/>
    <w:lsdException w:qFormat="1" w:unhideWhenUsed="0" w:uiPriority="0" w:semiHidden="0" w:name="page number"/>
    <w:lsdException w:qFormat="1" w:unhideWhenUsed="0" w:uiPriority="0" w:semiHidden="0" w:name="endnote reference"/>
    <w:lsdException w:qFormat="1" w:unhideWhenUsed="0" w:uiPriority="0" w:semiHidden="0" w:name="endnote text"/>
    <w:lsdException w:qFormat="1" w:unhideWhenUsed="0" w:uiPriority="0" w:semiHidden="0" w:name="table of authorities"/>
    <w:lsdException w:qFormat="1" w:unhideWhenUsed="0" w:uiPriority="0" w:semiHidden="0" w:name="macro"/>
    <w:lsdException w:qFormat="1" w:unhideWhenUsed="0" w:uiPriority="0" w:semiHidden="0" w:name="toa heading"/>
    <w:lsdException w:qFormat="1" w:unhideWhenUsed="0" w:uiPriority="0" w:semiHidden="0" w:name="List"/>
    <w:lsdException w:qFormat="1" w:unhideWhenUsed="0" w:uiPriority="0" w:semiHidden="0" w:name="List Bullet"/>
    <w:lsdException w:qFormat="1" w:unhideWhenUsed="0" w:uiPriority="0" w:semiHidden="0" w:name="List Number"/>
    <w:lsdException w:qFormat="1" w:unhideWhenUsed="0" w:uiPriority="0" w:semiHidden="0" w:name="List 2"/>
    <w:lsdException w:qFormat="1" w:unhideWhenUsed="0" w:uiPriority="0" w:semiHidden="0" w:name="List 3"/>
    <w:lsdException w:qFormat="1" w:unhideWhenUsed="0" w:uiPriority="0" w:semiHidden="0" w:name="List 4"/>
    <w:lsdException w:qFormat="1" w:unhideWhenUsed="0" w:uiPriority="0" w:semiHidden="0" w:name="List 5"/>
    <w:lsdException w:qFormat="1" w:unhideWhenUsed="0" w:uiPriority="0" w:semiHidden="0" w:name="List Bullet 2"/>
    <w:lsdException w:qFormat="1" w:unhideWhenUsed="0" w:uiPriority="0" w:semiHidden="0" w:name="List Bullet 3"/>
    <w:lsdException w:qFormat="1" w:unhideWhenUsed="0" w:uiPriority="0" w:semiHidden="0" w:name="List Bullet 4"/>
    <w:lsdException w:qFormat="1" w:unhideWhenUsed="0" w:uiPriority="0" w:semiHidden="0" w:name="List Bullet 5"/>
    <w:lsdException w:qFormat="1" w:unhideWhenUsed="0" w:uiPriority="0" w:semiHidden="0" w:name="List Number 2"/>
    <w:lsdException w:qFormat="1" w:unhideWhenUsed="0" w:uiPriority="0" w:semiHidden="0" w:name="List Number 3"/>
    <w:lsdException w:qFormat="1" w:unhideWhenUsed="0" w:uiPriority="0" w:semiHidden="0" w:name="List Number 4"/>
    <w:lsdException w:qFormat="1" w:unhideWhenUsed="0" w:uiPriority="0" w:semiHidden="0" w:name="List Number 5"/>
    <w:lsdException w:qFormat="1" w:unhideWhenUsed="0" w:uiPriority="0" w:semiHidden="0" w:name="Title"/>
    <w:lsdException w:qFormat="1" w:unhideWhenUsed="0" w:uiPriority="0" w:semiHidden="0" w:name="Closing"/>
    <w:lsdException w:qFormat="1" w:unhideWhenUsed="0" w:uiPriority="0" w:semiHidden="0" w:name="Signature"/>
    <w:lsdException w:qFormat="1" w:uiPriority="1" w:name="Default Paragraph Font"/>
    <w:lsdException w:qFormat="1" w:unhideWhenUsed="0" w:uiPriority="0" w:semiHidden="0" w:name="Body Text"/>
    <w:lsdException w:qFormat="1" w:unhideWhenUsed="0" w:uiPriority="0" w:semiHidden="0" w:name="Body Text Indent"/>
    <w:lsdException w:qFormat="1" w:unhideWhenUsed="0" w:uiPriority="0" w:semiHidden="0" w:name="List Continue"/>
    <w:lsdException w:qFormat="1" w:unhideWhenUsed="0" w:uiPriority="0" w:semiHidden="0" w:name="List Continue 2"/>
    <w:lsdException w:qFormat="1" w:unhideWhenUsed="0" w:uiPriority="0" w:semiHidden="0" w:name="List Continue 3"/>
    <w:lsdException w:qFormat="1" w:unhideWhenUsed="0" w:uiPriority="0" w:semiHidden="0" w:name="List Continue 4"/>
    <w:lsdException w:qFormat="1" w:unhideWhenUsed="0" w:uiPriority="0" w:semiHidden="0" w:name="List Continue 5"/>
    <w:lsdException w:qFormat="1" w:unhideWhenUsed="0" w:uiPriority="0" w:semiHidden="0" w:name="Message Header"/>
    <w:lsdException w:qFormat="1" w:unhideWhenUsed="0" w:uiPriority="0" w:semiHidden="0" w:name="Subtitle"/>
    <w:lsdException w:qFormat="1" w:unhideWhenUsed="0" w:uiPriority="0" w:semiHidden="0" w:name="Salutation"/>
    <w:lsdException w:qFormat="1" w:unhideWhenUsed="0" w:uiPriority="0" w:semiHidden="0" w:name="Date"/>
    <w:lsdException w:qFormat="1" w:unhideWhenUsed="0" w:uiPriority="0" w:semiHidden="0" w:name="Body Text First Indent"/>
    <w:lsdException w:qFormat="1" w:unhideWhenUsed="0" w:uiPriority="0" w:semiHidden="0" w:name="Body Text First Indent 2"/>
    <w:lsdException w:qFormat="1" w:unhideWhenUsed="0" w:uiPriority="0" w:semiHidden="0" w:name="Note Heading"/>
    <w:lsdException w:qFormat="1" w:unhideWhenUsed="0" w:uiPriority="0" w:semiHidden="0" w:name="Body Text 2"/>
    <w:lsdException w:qFormat="1" w:unhideWhenUsed="0" w:uiPriority="0" w:semiHidden="0" w:name="Body Text 3"/>
    <w:lsdException w:qFormat="1" w:unhideWhenUsed="0" w:uiPriority="0" w:semiHidden="0" w:name="Body Text Indent 2"/>
    <w:lsdException w:qFormat="1" w:unhideWhenUsed="0" w:uiPriority="0" w:semiHidden="0" w:name="Body Text Indent 3"/>
    <w:lsdException w:qFormat="1" w:unhideWhenUsed="0" w:uiPriority="0" w:semiHidden="0" w:name="Block Text"/>
    <w:lsdException w:qFormat="1" w:uiPriority="99" w:semiHidden="0" w:name="Hyperlink"/>
    <w:lsdException w:qFormat="1"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qFormat="1" w:unhideWhenUsed="0" w:uiPriority="0" w:semiHidden="0" w:name="Document Map"/>
    <w:lsdException w:qFormat="1" w:unhideWhenUsed="0" w:uiPriority="0" w:semiHidden="0" w:name="Plain Text"/>
    <w:lsdException w:qFormat="1" w:unhideWhenUsed="0" w:uiPriority="0" w:semiHidden="0" w:name="E-mail Signature"/>
    <w:lsdException w:qFormat="1" w:uiPriority="99" w:name="Normal (Web)"/>
    <w:lsdException w:qFormat="1" w:unhideWhenUsed="0" w:uiPriority="0" w:semiHidden="0" w:name="HTML Acronym"/>
    <w:lsdException w:qFormat="1" w:unhideWhenUsed="0" w:uiPriority="0" w:semiHidden="0" w:name="HTML Address"/>
    <w:lsdException w:qFormat="1" w:unhideWhenUsed="0" w:uiPriority="0" w:semiHidden="0" w:name="HTML Cite"/>
    <w:lsdException w:qFormat="1" w:unhideWhenUsed="0" w:uiPriority="0" w:semiHidden="0" w:name="HTML Code"/>
    <w:lsdException w:qFormat="1" w:unhideWhenUsed="0" w:uiPriority="0" w:semiHidden="0" w:name="HTML Definition"/>
    <w:lsdException w:qFormat="1" w:unhideWhenUsed="0" w:uiPriority="0" w:semiHidden="0" w:name="HTML Keyboard"/>
    <w:lsdException w:qFormat="1" w:unhideWhenUsed="0" w:uiPriority="0" w:semiHidden="0" w:name="HTML Preformatted"/>
    <w:lsdException w:qFormat="1" w:unhideWhenUsed="0" w:uiPriority="0" w:semiHidden="0" w:name="HTML Sample"/>
    <w:lsdException w:qFormat="1" w:unhideWhenUsed="0" w:uiPriority="0" w:semiHidden="0" w:name="HTML Typewriter"/>
    <w:lsdException w:qFormat="1" w:unhideWhenUsed="0" w:uiPriority="0" w:semiHidden="0" w:name="HTML Variable"/>
    <w:lsdException w:qFormat="1" w:uiPriority="99" w:name="Normal Table"/>
    <w:lsdException w:qFormat="1" w:unhideWhenUsed="0" w:uiPriority="0" w:semiHidden="0" w:name="annotation subject"/>
    <w:lsdException w:qFormat="1" w:unhideWhenUsed="0" w:uiPriority="0" w:semiHidden="0" w:name="Table Simple 1"/>
    <w:lsdException w:qFormat="1" w:unhideWhenUsed="0" w:uiPriority="0" w:semiHidden="0" w:name="Table Simple 2"/>
    <w:lsdException w:qFormat="1" w:unhideWhenUsed="0" w:uiPriority="0" w:semiHidden="0" w:name="Table Simple 3"/>
    <w:lsdException w:qFormat="1" w:unhideWhenUsed="0" w:uiPriority="0" w:semiHidden="0" w:name="Table Classic 1"/>
    <w:lsdException w:qFormat="1" w:unhideWhenUsed="0" w:uiPriority="0" w:semiHidden="0" w:name="Table Classic 2"/>
    <w:lsdException w:qFormat="1" w:unhideWhenUsed="0" w:uiPriority="0" w:semiHidden="0" w:name="Table Classic 3"/>
    <w:lsdException w:qFormat="1" w:unhideWhenUsed="0" w:uiPriority="0" w:semiHidden="0" w:name="Table Classic 4"/>
    <w:lsdException w:qFormat="1" w:unhideWhenUsed="0" w:uiPriority="0" w:semiHidden="0" w:name="Table Colorful 1"/>
    <w:lsdException w:qFormat="1" w:unhideWhenUsed="0" w:uiPriority="0" w:semiHidden="0" w:name="Table Colorful 2"/>
    <w:lsdException w:qFormat="1" w:unhideWhenUsed="0" w:uiPriority="0" w:semiHidden="0" w:name="Table Colorful 3"/>
    <w:lsdException w:qFormat="1" w:unhideWhenUsed="0" w:uiPriority="0" w:semiHidden="0" w:name="Table Columns 1"/>
    <w:lsdException w:qFormat="1" w:unhideWhenUsed="0" w:uiPriority="0" w:semiHidden="0" w:name="Table Columns 2"/>
    <w:lsdException w:qFormat="1" w:unhideWhenUsed="0" w:uiPriority="0" w:semiHidden="0" w:name="Table Columns 3"/>
    <w:lsdException w:qFormat="1" w:unhideWhenUsed="0" w:uiPriority="0" w:semiHidden="0" w:name="Table Columns 4"/>
    <w:lsdException w:qFormat="1" w:unhideWhenUsed="0" w:uiPriority="0" w:semiHidden="0" w:name="Table Columns 5"/>
    <w:lsdException w:qFormat="1" w:unhideWhenUsed="0" w:uiPriority="0" w:semiHidden="0" w:name="Table Grid 1"/>
    <w:lsdException w:qFormat="1" w:unhideWhenUsed="0" w:uiPriority="0" w:semiHidden="0" w:name="Table Grid 2"/>
    <w:lsdException w:qFormat="1" w:unhideWhenUsed="0" w:uiPriority="0" w:semiHidden="0" w:name="Table Grid 3"/>
    <w:lsdException w:qFormat="1" w:unhideWhenUsed="0" w:uiPriority="0" w:semiHidden="0" w:name="Table Grid 4"/>
    <w:lsdException w:qFormat="1" w:unhideWhenUsed="0" w:uiPriority="0" w:semiHidden="0" w:name="Table Grid 5"/>
    <w:lsdException w:qFormat="1" w:unhideWhenUsed="0" w:uiPriority="0" w:semiHidden="0" w:name="Table Grid 6"/>
    <w:lsdException w:qFormat="1" w:unhideWhenUsed="0" w:uiPriority="0" w:semiHidden="0" w:name="Table Grid 7"/>
    <w:lsdException w:qFormat="1" w:unhideWhenUsed="0" w:uiPriority="0" w:semiHidden="0" w:name="Table Grid 8"/>
    <w:lsdException w:qFormat="1" w:unhideWhenUsed="0" w:uiPriority="0" w:semiHidden="0" w:name="Table List 1"/>
    <w:lsdException w:qFormat="1" w:unhideWhenUsed="0" w:uiPriority="0" w:semiHidden="0" w:name="Table List 2"/>
    <w:lsdException w:qFormat="1" w:unhideWhenUsed="0" w:uiPriority="0" w:semiHidden="0" w:name="Table List 3"/>
    <w:lsdException w:qFormat="1" w:unhideWhenUsed="0" w:uiPriority="0" w:semiHidden="0" w:name="Table List 4"/>
    <w:lsdException w:qFormat="1" w:unhideWhenUsed="0" w:uiPriority="0" w:semiHidden="0" w:name="Table List 5"/>
    <w:lsdException w:qFormat="1" w:unhideWhenUsed="0" w:uiPriority="0" w:semiHidden="0" w:name="Table List 6"/>
    <w:lsdException w:qFormat="1" w:unhideWhenUsed="0" w:uiPriority="0" w:semiHidden="0" w:name="Table List 7"/>
    <w:lsdException w:qFormat="1" w:unhideWhenUsed="0" w:uiPriority="0" w:semiHidden="0" w:name="Table List 8"/>
    <w:lsdException w:qFormat="1" w:unhideWhenUsed="0" w:uiPriority="0" w:semiHidden="0" w:name="Table 3D effects 1"/>
    <w:lsdException w:qFormat="1" w:unhideWhenUsed="0" w:uiPriority="0" w:semiHidden="0" w:name="Table 3D effects 2"/>
    <w:lsdException w:qFormat="1" w:unhideWhenUsed="0" w:uiPriority="0" w:semiHidden="0" w:name="Table 3D effects 3"/>
    <w:lsdException w:qFormat="1" w:unhideWhenUsed="0" w:uiPriority="0" w:semiHidden="0" w:name="Table Contemporary"/>
    <w:lsdException w:qFormat="1" w:unhideWhenUsed="0" w:uiPriority="0" w:semiHidden="0" w:name="Table Elegant"/>
    <w:lsdException w:qFormat="1" w:unhideWhenUsed="0" w:uiPriority="0" w:semiHidden="0" w:name="Table Professional"/>
    <w:lsdException w:qFormat="1" w:unhideWhenUsed="0" w:uiPriority="0" w:semiHidden="0" w:name="Table Subtle 1"/>
    <w:lsdException w:qFormat="1" w:unhideWhenUsed="0" w:uiPriority="0" w:semiHidden="0" w:name="Table Subtle 2"/>
    <w:lsdException w:qFormat="1" w:unhideWhenUsed="0" w:uiPriority="0" w:semiHidden="0" w:name="Table Web 1"/>
    <w:lsdException w:qFormat="1" w:unhideWhenUsed="0" w:uiPriority="0" w:semiHidden="0" w:name="Table Web 2"/>
    <w:lsdException w:qFormat="1" w:unhideWhenUsed="0" w:uiPriority="0" w:semiHidden="0" w:name="Table Web 3"/>
    <w:lsdException w:qFormat="1" w:uiPriority="99" w:name="Balloon Text"/>
    <w:lsdException w:qFormat="1" w:unhideWhenUsed="0" w:uiPriority="59" w:semiHidden="0" w:name="Table Grid"/>
    <w:lsdException w:qFormat="1" w:unhideWhenUsed="0" w:uiPriority="0" w:semiHidden="0" w:name="Table Theme"/>
    <w:lsdException w:qFormat="1" w:unhideWhenUsed="0" w:uiPriority="60" w:semiHidden="0" w:name="Light Shading"/>
    <w:lsdException w:qFormat="1" w:unhideWhenUsed="0" w:uiPriority="61" w:semiHidden="0" w:name="Light List"/>
    <w:lsdException w:qFormat="1" w:unhideWhenUsed="0" w:uiPriority="62" w:semiHidden="0" w:name="Light Grid"/>
    <w:lsdException w:qFormat="1" w:unhideWhenUsed="0" w:uiPriority="63" w:semiHidden="0" w:name="Medium Shading 1"/>
    <w:lsdException w:qFormat="1" w:unhideWhenUsed="0" w:uiPriority="64" w:semiHidden="0" w:name="Medium Shading 2"/>
    <w:lsdException w:qFormat="1" w:unhideWhenUsed="0" w:uiPriority="65" w:semiHidden="0" w:name="Medium List 1"/>
    <w:lsdException w:qFormat="1" w:unhideWhenUsed="0" w:uiPriority="66" w:semiHidden="0" w:name="Medium List 2"/>
    <w:lsdException w:qFormat="1" w:unhideWhenUsed="0" w:uiPriority="67" w:semiHidden="0" w:name="Medium Grid 1"/>
    <w:lsdException w:qFormat="1" w:unhideWhenUsed="0" w:uiPriority="68" w:semiHidden="0" w:name="Medium Grid 2"/>
    <w:lsdException w:qFormat="1" w:unhideWhenUsed="0" w:uiPriority="69" w:semiHidden="0" w:name="Medium Grid 3"/>
    <w:lsdException w:qFormat="1" w:unhideWhenUsed="0" w:uiPriority="70" w:semiHidden="0" w:name="Dark List"/>
    <w:lsdException w:qFormat="1" w:unhideWhenUsed="0" w:uiPriority="71" w:semiHidden="0" w:name="Colorful Shading"/>
    <w:lsdException w:qFormat="1" w:unhideWhenUsed="0" w:uiPriority="72" w:semiHidden="0" w:name="Colorful List"/>
    <w:lsdException w:qFormat="1" w:unhideWhenUsed="0" w:uiPriority="73" w:semiHidden="0" w:name="Colorful Grid"/>
    <w:lsdException w:qFormat="1" w:unhideWhenUsed="0" w:uiPriority="60" w:semiHidden="0" w:name="Light Shading Accent 1"/>
    <w:lsdException w:qFormat="1" w:unhideWhenUsed="0" w:uiPriority="61" w:semiHidden="0" w:name="Light List Accent 1"/>
    <w:lsdException w:qFormat="1" w:unhideWhenUsed="0" w:uiPriority="62" w:semiHidden="0" w:name="Light Grid Accent 1"/>
    <w:lsdException w:qFormat="1" w:unhideWhenUsed="0" w:uiPriority="63" w:semiHidden="0" w:name="Medium Shading 1 Accent 1"/>
    <w:lsdException w:qFormat="1" w:unhideWhenUsed="0" w:uiPriority="64" w:semiHidden="0" w:name="Medium Shading 2 Accent 1"/>
    <w:lsdException w:qFormat="1"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qFormat="1" w:unhideWhenUsed="0" w:uiPriority="67" w:semiHidden="0" w:name="Medium Grid 1 Accent 1"/>
    <w:lsdException w:qFormat="1" w:unhideWhenUsed="0" w:uiPriority="68" w:semiHidden="0" w:name="Medium Grid 2 Accent 1"/>
    <w:lsdException w:qFormat="1" w:unhideWhenUsed="0" w:uiPriority="69" w:semiHidden="0" w:name="Medium Grid 3 Accent 1"/>
    <w:lsdException w:qFormat="1" w:unhideWhenUsed="0" w:uiPriority="70" w:semiHidden="0" w:name="Dark List Accent 1"/>
    <w:lsdException w:qFormat="1" w:unhideWhenUsed="0" w:uiPriority="71" w:semiHidden="0" w:name="Colorful Shading Accent 1"/>
    <w:lsdException w:qFormat="1" w:unhideWhenUsed="0" w:uiPriority="72" w:semiHidden="0" w:name="Colorful List Accent 1"/>
    <w:lsdException w:qFormat="1" w:unhideWhenUsed="0" w:uiPriority="73" w:semiHidden="0" w:name="Colorful Grid Accent 1"/>
    <w:lsdException w:qFormat="1" w:unhideWhenUsed="0" w:uiPriority="60" w:semiHidden="0" w:name="Light Shading Accent 2"/>
    <w:lsdException w:qFormat="1" w:unhideWhenUsed="0" w:uiPriority="61" w:semiHidden="0" w:name="Light List Accent 2"/>
    <w:lsdException w:qFormat="1" w:unhideWhenUsed="0" w:uiPriority="62" w:semiHidden="0" w:name="Light Grid Accent 2"/>
    <w:lsdException w:qFormat="1" w:unhideWhenUsed="0" w:uiPriority="63" w:semiHidden="0" w:name="Medium Shading 1 Accent 2"/>
    <w:lsdException w:qFormat="1" w:unhideWhenUsed="0" w:uiPriority="64" w:semiHidden="0" w:name="Medium Shading 2 Accent 2"/>
    <w:lsdException w:qFormat="1" w:unhideWhenUsed="0" w:uiPriority="65" w:semiHidden="0" w:name="Medium List 1 Accent 2"/>
    <w:lsdException w:qFormat="1" w:unhideWhenUsed="0" w:uiPriority="66" w:semiHidden="0" w:name="Medium List 2 Accent 2"/>
    <w:lsdException w:qFormat="1" w:unhideWhenUsed="0" w:uiPriority="67" w:semiHidden="0" w:name="Medium Grid 1 Accent 2"/>
    <w:lsdException w:qFormat="1" w:unhideWhenUsed="0" w:uiPriority="68" w:semiHidden="0" w:name="Medium Grid 2 Accent 2"/>
    <w:lsdException w:qFormat="1" w:unhideWhenUsed="0" w:uiPriority="69" w:semiHidden="0" w:name="Medium Grid 3 Accent 2"/>
    <w:lsdException w:qFormat="1" w:unhideWhenUsed="0" w:uiPriority="70" w:semiHidden="0" w:name="Dark List Accent 2"/>
    <w:lsdException w:qFormat="1" w:unhideWhenUsed="0" w:uiPriority="71" w:semiHidden="0" w:name="Colorful Shading Accent 2"/>
    <w:lsdException w:qFormat="1" w:unhideWhenUsed="0" w:uiPriority="72" w:semiHidden="0" w:name="Colorful List Accent 2"/>
    <w:lsdException w:qFormat="1" w:unhideWhenUsed="0" w:uiPriority="73" w:semiHidden="0" w:name="Colorful Grid Accent 2"/>
    <w:lsdException w:qFormat="1" w:unhideWhenUsed="0" w:uiPriority="60" w:semiHidden="0" w:name="Light Shading Accent 3"/>
    <w:lsdException w:qFormat="1" w:unhideWhenUsed="0" w:uiPriority="61" w:semiHidden="0" w:name="Light List Accent 3"/>
    <w:lsdException w:qFormat="1" w:unhideWhenUsed="0" w:uiPriority="62" w:semiHidden="0" w:name="Light Grid Accent 3"/>
    <w:lsdException w:qFormat="1" w:unhideWhenUsed="0" w:uiPriority="63" w:semiHidden="0" w:name="Medium Shading 1 Accent 3"/>
    <w:lsdException w:qFormat="1" w:unhideWhenUsed="0" w:uiPriority="64" w:semiHidden="0" w:name="Medium Shading 2 Accent 3"/>
    <w:lsdException w:qFormat="1" w:unhideWhenUsed="0" w:uiPriority="65" w:semiHidden="0" w:name="Medium List 1 Accent 3"/>
    <w:lsdException w:qFormat="1" w:unhideWhenUsed="0" w:uiPriority="66" w:semiHidden="0" w:name="Medium List 2 Accent 3"/>
    <w:lsdException w:qFormat="1" w:unhideWhenUsed="0" w:uiPriority="67" w:semiHidden="0" w:name="Medium Grid 1 Accent 3"/>
    <w:lsdException w:qFormat="1" w:unhideWhenUsed="0" w:uiPriority="68" w:semiHidden="0" w:name="Medium Grid 2 Accent 3"/>
    <w:lsdException w:qFormat="1" w:unhideWhenUsed="0" w:uiPriority="69" w:semiHidden="0" w:name="Medium Grid 3 Accent 3"/>
    <w:lsdException w:qFormat="1" w:unhideWhenUsed="0" w:uiPriority="70" w:semiHidden="0" w:name="Dark List Accent 3"/>
    <w:lsdException w:qFormat="1" w:unhideWhenUsed="0" w:uiPriority="71" w:semiHidden="0" w:name="Colorful Shading Accent 3"/>
    <w:lsdException w:qFormat="1" w:unhideWhenUsed="0" w:uiPriority="72" w:semiHidden="0" w:name="Colorful List Accent 3"/>
    <w:lsdException w:qFormat="1" w:unhideWhenUsed="0" w:uiPriority="73" w:semiHidden="0" w:name="Colorful Grid Accent 3"/>
    <w:lsdException w:qFormat="1" w:unhideWhenUsed="0" w:uiPriority="60" w:semiHidden="0" w:name="Light Shading Accent 4"/>
    <w:lsdException w:qFormat="1" w:unhideWhenUsed="0" w:uiPriority="61" w:semiHidden="0" w:name="Light List Accent 4"/>
    <w:lsdException w:qFormat="1" w:unhideWhenUsed="0" w:uiPriority="62" w:semiHidden="0" w:name="Light Grid Accent 4"/>
    <w:lsdException w:qFormat="1" w:unhideWhenUsed="0" w:uiPriority="63" w:semiHidden="0" w:name="Medium Shading 1 Accent 4"/>
    <w:lsdException w:qFormat="1" w:unhideWhenUsed="0" w:uiPriority="64" w:semiHidden="0" w:name="Medium Shading 2 Accent 4"/>
    <w:lsdException w:qFormat="1" w:unhideWhenUsed="0" w:uiPriority="65" w:semiHidden="0" w:name="Medium List 1 Accent 4"/>
    <w:lsdException w:qFormat="1" w:unhideWhenUsed="0" w:uiPriority="66" w:semiHidden="0" w:name="Medium List 2 Accent 4"/>
    <w:lsdException w:qFormat="1" w:unhideWhenUsed="0" w:uiPriority="67" w:semiHidden="0" w:name="Medium Grid 1 Accent 4"/>
    <w:lsdException w:qFormat="1" w:unhideWhenUsed="0" w:uiPriority="68" w:semiHidden="0" w:name="Medium Grid 2 Accent 4"/>
    <w:lsdException w:qFormat="1" w:unhideWhenUsed="0" w:uiPriority="69" w:semiHidden="0" w:name="Medium Grid 3 Accent 4"/>
    <w:lsdException w:qFormat="1" w:unhideWhenUsed="0" w:uiPriority="70" w:semiHidden="0" w:name="Dark List Accent 4"/>
    <w:lsdException w:qFormat="1" w:unhideWhenUsed="0" w:uiPriority="71" w:semiHidden="0" w:name="Colorful Shading Accent 4"/>
    <w:lsdException w:qFormat="1" w:unhideWhenUsed="0" w:uiPriority="72" w:semiHidden="0" w:name="Colorful List Accent 4"/>
    <w:lsdException w:qFormat="1" w:unhideWhenUsed="0" w:uiPriority="73" w:semiHidden="0" w:name="Colorful Grid Accent 4"/>
    <w:lsdException w:qFormat="1" w:unhideWhenUsed="0" w:uiPriority="60" w:semiHidden="0" w:name="Light Shading Accent 5"/>
    <w:lsdException w:qFormat="1" w:unhideWhenUsed="0" w:uiPriority="61" w:semiHidden="0" w:name="Light List Accent 5"/>
    <w:lsdException w:qFormat="1" w:unhideWhenUsed="0" w:uiPriority="62" w:semiHidden="0" w:name="Light Grid Accent 5"/>
    <w:lsdException w:qFormat="1" w:unhideWhenUsed="0" w:uiPriority="63" w:semiHidden="0" w:name="Medium Shading 1 Accent 5"/>
    <w:lsdException w:qFormat="1" w:unhideWhenUsed="0" w:uiPriority="64" w:semiHidden="0" w:name="Medium Shading 2 Accent 5"/>
    <w:lsdException w:qFormat="1" w:unhideWhenUsed="0" w:uiPriority="65" w:semiHidden="0" w:name="Medium List 1 Accent 5"/>
    <w:lsdException w:qFormat="1" w:unhideWhenUsed="0" w:uiPriority="66" w:semiHidden="0" w:name="Medium List 2 Accent 5"/>
    <w:lsdException w:qFormat="1" w:unhideWhenUsed="0" w:uiPriority="67" w:semiHidden="0" w:name="Medium Grid 1 Accent 5"/>
    <w:lsdException w:qFormat="1" w:unhideWhenUsed="0" w:uiPriority="68" w:semiHidden="0" w:name="Medium Grid 2 Accent 5"/>
    <w:lsdException w:qFormat="1" w:unhideWhenUsed="0" w:uiPriority="69" w:semiHidden="0" w:name="Medium Grid 3 Accent 5"/>
    <w:lsdException w:qFormat="1" w:unhideWhenUsed="0" w:uiPriority="70" w:semiHidden="0" w:name="Dark List Accent 5"/>
    <w:lsdException w:qFormat="1" w:unhideWhenUsed="0" w:uiPriority="71" w:semiHidden="0" w:name="Colorful Shading Accent 5"/>
    <w:lsdException w:qFormat="1" w:unhideWhenUsed="0" w:uiPriority="72" w:semiHidden="0" w:name="Colorful List Accent 5"/>
    <w:lsdException w:qFormat="1" w:unhideWhenUsed="0" w:uiPriority="73" w:semiHidden="0" w:name="Colorful Grid Accent 5"/>
    <w:lsdException w:qFormat="1" w:unhideWhenUsed="0" w:uiPriority="60" w:semiHidden="0" w:name="Light Shading Accent 6"/>
    <w:lsdException w:qFormat="1" w:unhideWhenUsed="0" w:uiPriority="61" w:semiHidden="0" w:name="Light List Accent 6"/>
    <w:lsdException w:qFormat="1" w:unhideWhenUsed="0" w:uiPriority="62" w:semiHidden="0" w:name="Light Grid Accent 6"/>
    <w:lsdException w:qFormat="1" w:unhideWhenUsed="0" w:uiPriority="63" w:semiHidden="0" w:name="Medium Shading 1 Accent 6"/>
    <w:lsdException w:qFormat="1" w:unhideWhenUsed="0" w:uiPriority="64" w:semiHidden="0" w:name="Medium Shading 2 Accent 6"/>
    <w:lsdException w:qFormat="1" w:unhideWhenUsed="0" w:uiPriority="65" w:semiHidden="0" w:name="Medium List 1 Accent 6"/>
    <w:lsdException w:qFormat="1" w:unhideWhenUsed="0" w:uiPriority="66" w:semiHidden="0" w:name="Medium List 2 Accent 6"/>
    <w:lsdException w:qFormat="1" w:unhideWhenUsed="0" w:uiPriority="67" w:semiHidden="0" w:name="Medium Grid 1 Accent 6"/>
    <w:lsdException w:qFormat="1" w:unhideWhenUsed="0" w:uiPriority="68" w:semiHidden="0" w:name="Medium Grid 2 Accent 6"/>
    <w:lsdException w:qFormat="1" w:unhideWhenUsed="0" w:uiPriority="69" w:semiHidden="0" w:name="Medium Grid 3 Accent 6"/>
    <w:lsdException w:qFormat="1" w:unhideWhenUsed="0" w:uiPriority="70" w:semiHidden="0" w:name="Dark List Accent 6"/>
    <w:lsdException w:qFormat="1" w:unhideWhenUsed="0" w:uiPriority="71" w:semiHidden="0" w:name="Colorful Shading Accent 6"/>
    <w:lsdException w:qFormat="1" w:unhideWhenUsed="0" w:uiPriority="72" w:semiHidden="0" w:name="Colorful List Accent 6"/>
    <w:lsdException w:qFormat="1" w:unhideWhenUsed="0" w:uiPriority="73" w:semiHidden="0" w:name="Colorful Grid Accent 6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48"/>
      <w:szCs w:val="48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80"/>
    </w:pPr>
    <w:rPr>
      <w:b/>
      <w:bCs/>
      <w:sz w:val="36"/>
      <w:szCs w:val="36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280" w:after="80"/>
    </w:pPr>
    <w:rPr>
      <w:b/>
      <w:bCs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40" w:after="40"/>
    </w:pPr>
    <w:rPr>
      <w:b/>
      <w:bCs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20" w:after="40"/>
    </w:pPr>
    <w:rPr>
      <w:b/>
      <w:bCs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00" w:after="40"/>
    </w:pPr>
    <w:rPr>
      <w:b/>
      <w:bCs/>
      <w:sz w:val="20"/>
      <w:szCs w:val="20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Balloon Text"/>
    <w:link w:val="19"/>
    <w:semiHidden/>
    <w:unhideWhenUsed/>
    <w:qFormat/>
    <w:uiPriority w:val="99"/>
    <w:pPr>
      <w:spacing w:after="0" w:line="240" w:lineRule="auto"/>
    </w:pPr>
    <w:rPr>
      <w:rFonts w:ascii="Tahoma" w:hAnsi="Tahoma" w:eastAsia="Calibri" w:cs="Tahoma"/>
      <w:sz w:val="16"/>
      <w:szCs w:val="16"/>
      <w:lang w:val="it"/>
    </w:rPr>
  </w:style>
  <w:style w:type="paragraph" w:styleId="11">
    <w:name w:val="footer"/>
    <w:link w:val="21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paragraph" w:styleId="12">
    <w:name w:val="header"/>
    <w:link w:val="20"/>
    <w:unhideWhenUsed/>
    <w:qFormat/>
    <w:uiPriority w:val="99"/>
    <w:pPr>
      <w:tabs>
        <w:tab w:val="center" w:pos="4819"/>
        <w:tab w:val="right" w:pos="9638"/>
      </w:tabs>
      <w:spacing w:after="0" w:line="240" w:lineRule="auto"/>
    </w:pPr>
    <w:rPr>
      <w:rFonts w:ascii="Calibri" w:hAnsi="Calibri" w:eastAsia="Calibri" w:cs="Calibri"/>
      <w:sz w:val="22"/>
      <w:szCs w:val="22"/>
      <w:lang w:val="it"/>
    </w:rPr>
  </w:style>
  <w:style w:type="character" w:styleId="13">
    <w:name w:val="Hyperlink"/>
    <w:basedOn w:val="8"/>
    <w:unhideWhenUsed/>
    <w:qFormat/>
    <w:uiPriority w:val="99"/>
    <w:rPr>
      <w:color w:val="0000FF" w:themeColor="hyperlink"/>
      <w:u w:val="single"/>
      <w14:textFill>
        <w14:solidFill>
          <w14:schemeClr w14:val="hlink"/>
        </w14:solidFill>
      </w14:textFill>
    </w:rPr>
  </w:style>
  <w:style w:type="paragraph" w:styleId="14">
    <w:name w:val="Normal (Web)"/>
    <w:semiHidden/>
    <w:unhideWhenUsed/>
    <w:qFormat/>
    <w:uiPriority w:val="99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val="it"/>
    </w:rPr>
  </w:style>
  <w:style w:type="paragraph" w:styleId="15">
    <w:name w:val="Subtitle"/>
    <w:basedOn w:val="1"/>
    <w:next w:val="1"/>
    <w:qFormat/>
    <w:uiPriority w:val="0"/>
    <w:pPr>
      <w:keepNext/>
      <w:keepLines/>
      <w:pageBreakBefore w:val="0"/>
      <w:spacing w:before="360" w:after="80"/>
    </w:pPr>
    <w:rPr>
      <w:rFonts w:ascii="Georgia" w:hAnsi="Georgia" w:eastAsia="Georgia" w:cs="Georgia"/>
      <w:i/>
      <w:iCs/>
      <w:color w:val="666666"/>
      <w:sz w:val="48"/>
      <w:szCs w:val="48"/>
    </w:rPr>
  </w:style>
  <w:style w:type="table" w:styleId="16">
    <w:name w:val="Table Grid"/>
    <w:basedOn w:val="9"/>
    <w:qFormat/>
    <w:uiPriority w:val="59"/>
    <w:pPr>
      <w:spacing w:after="0"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7">
    <w:name w:val="Title"/>
    <w:basedOn w:val="1"/>
    <w:next w:val="1"/>
    <w:qFormat/>
    <w:uiPriority w:val="0"/>
    <w:pPr>
      <w:keepNext/>
      <w:keepLines/>
      <w:pageBreakBefore w:val="0"/>
      <w:spacing w:before="480" w:after="120"/>
    </w:pPr>
    <w:rPr>
      <w:b/>
      <w:bCs/>
      <w:sz w:val="72"/>
      <w:szCs w:val="72"/>
    </w:rPr>
  </w:style>
  <w:style w:type="table" w:customStyle="1" w:styleId="18">
    <w:name w:val="TableNormal"/>
    <w:qFormat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character" w:customStyle="1" w:styleId="19">
    <w:name w:val="Testo fumetto Carattere"/>
    <w:basedOn w:val="8"/>
    <w:link w:val="10"/>
    <w:semiHidden/>
    <w:qFormat/>
    <w:uiPriority w:val="99"/>
    <w:rPr>
      <w:rFonts w:ascii="Tahoma" w:hAnsi="Tahoma" w:cs="Tahoma"/>
      <w:sz w:val="16"/>
      <w:szCs w:val="16"/>
    </w:rPr>
  </w:style>
  <w:style w:type="character" w:customStyle="1" w:styleId="20">
    <w:name w:val="Intestazione Carattere"/>
    <w:basedOn w:val="8"/>
    <w:link w:val="12"/>
    <w:qFormat/>
    <w:uiPriority w:val="99"/>
  </w:style>
  <w:style w:type="character" w:customStyle="1" w:styleId="21">
    <w:name w:val="Piè di pagina Carattere"/>
    <w:basedOn w:val="8"/>
    <w:link w:val="11"/>
    <w:qFormat/>
    <w:uiPriority w:val="99"/>
  </w:style>
  <w:style w:type="paragraph" w:styleId="22">
    <w:name w:val="List Paragraph"/>
    <w:qFormat/>
    <w:uiPriority w:val="34"/>
    <w:pPr>
      <w:spacing w:after="200" w:line="276" w:lineRule="auto"/>
      <w:ind w:left="720"/>
      <w:contextualSpacing/>
    </w:pPr>
    <w:rPr>
      <w:rFonts w:ascii="Calibri" w:hAnsi="Calibri" w:cs="Calibri" w:eastAsiaTheme="minorHAnsi"/>
      <w:sz w:val="22"/>
      <w:szCs w:val="22"/>
      <w:lang w:val="en-GB" w:eastAsia="en-US"/>
    </w:rPr>
  </w:style>
  <w:style w:type="table" w:customStyle="1" w:styleId="23">
    <w:name w:val="_Style 22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4">
    <w:name w:val="_Style 23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_Style 24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">
    <w:name w:val="_Style 25"/>
    <w:basedOn w:val="18"/>
    <w:qFormat/>
    <w:uiPriority w:val="0"/>
    <w:pPr>
      <w:spacing w:after="0" w:line="240" w:lineRule="auto"/>
    </w:pPr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theme" Target="theme/theme1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3" Type="http://schemas.openxmlformats.org/officeDocument/2006/relationships/fontTable" Target="fontTable.xml"/><Relationship Id="rId12" Type="http://schemas.openxmlformats.org/officeDocument/2006/relationships/customXml" Target="../customXml/item2.xml"/><Relationship Id="rId11" Type="http://schemas.openxmlformats.org/officeDocument/2006/relationships/numbering" Target="numbering.xml"/><Relationship Id="rId10" Type="http://schemas.openxmlformats.org/officeDocument/2006/relationships/customXml" Target="../customXml/item1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  <customShpInfo spid="_x0000_s4098"/>
    <customShpInfo spid="_x0000_s4097"/>
  </customShpExts>
</s:customData>
</file>

<file path=customXml/item2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8qyHMp8ItEdFL59yqplBxtAdIBQ==">CgMxLjAyDmguazZlN21xdjY4NGluOAByITFfdGxuQzdCdzZwc3RyUkxSX1BDOGRBT2kwOEtUT2xqeA==</go:docsCustomData>
</go:gDocsCustomXmlDataStorage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11111111-1234-1234-1234-123412341234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3</Pages>
  <TotalTime>0</TotalTime>
  <ScaleCrop>false</ScaleCrop>
  <LinksUpToDate>false</LinksUpToDate>
  <Application>WPS Office_12.2.0.22549_F1E327BC-269C-435d-A152-05C5408002CA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2024-05-29T15:51:00Z</dcterms:created>
  <dc:creator>Gianni</dc:creator>
  <cp:lastModifiedBy>Orientamento UNIFORTUNATO</cp:lastModifiedBy>
  <dcterms:modified xsi:type="dcterms:W3CDTF">2026-05-12T08:47:53Z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1033-12.2.0.22549</vt:lpwstr>
  </property>
  <property fmtid="{D5CDD505-2E9C-101B-9397-08002B2CF9AE}" pid="3" name="ICV">
    <vt:lpwstr>E24B859346C7459DA60377719107822D_12</vt:lpwstr>
  </property>
</Properties>
</file>