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23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3BBB83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02">
            <w:pPr>
              <w:spacing w:after="0" w:line="240" w:lineRule="auto"/>
            </w:pPr>
          </w:p>
          <w:p w14:paraId="0000000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0000000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</w:p>
          <w:p w14:paraId="6CAB349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" w:hanging="3"/>
              <w:jc w:val="center"/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 xml:space="preserve">“Equality, Equity, Diversity, and Inclusion 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it-IT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>EEDI”</w:t>
            </w:r>
          </w:p>
          <w:p w14:paraId="0000000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08">
            <w:pPr>
              <w:spacing w:after="0" w:line="240" w:lineRule="auto"/>
            </w:pPr>
          </w:p>
        </w:tc>
      </w:tr>
    </w:tbl>
    <w:p w14:paraId="00000009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0A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DOMANDA DI PARTECIPAZIONE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</w:t>
      </w:r>
    </w:p>
    <w:p w14:paraId="7BAA6886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</w:pPr>
    </w:p>
    <w:p w14:paraId="0000000B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Al Magnifico Rettore</w:t>
      </w:r>
    </w:p>
    <w:p w14:paraId="0000000C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  <w:rtl w:val="0"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 xml:space="preserve"> Dell’Università Telematica Giustino Fortunato di Benevento</w:t>
      </w:r>
    </w:p>
    <w:p w14:paraId="329091D9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  <w:rtl w:val="0"/>
        </w:rPr>
      </w:pPr>
    </w:p>
    <w:p w14:paraId="0000000E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 l _ sottoscritt ___ cognome ______________________________ nome ____________________________</w:t>
      </w:r>
    </w:p>
    <w:p w14:paraId="0000000F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nato/a a ______________________________ il ____/ ____ /__________ provincia ___________________</w:t>
      </w:r>
    </w:p>
    <w:p w14:paraId="00000010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nazione ________________________ cittadinanza ______________________________ sesso ( m/f) _____</w:t>
      </w:r>
    </w:p>
    <w:p w14:paraId="00000011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Cod. Fiscale _____________________________________________________________________________</w:t>
      </w:r>
    </w:p>
    <w:p w14:paraId="0000001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Residenza____________________________________ prov.(____) nazione__________________________</w:t>
      </w:r>
    </w:p>
    <w:p w14:paraId="00000013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via _____________________________________________________n______________c.a.p____________</w:t>
      </w:r>
    </w:p>
    <w:p w14:paraId="0000001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tel. fisso _________________________________tel. cell.________________________________________</w:t>
      </w:r>
    </w:p>
    <w:p w14:paraId="00000015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e- mail ______________________________________@_________________________. _______________</w:t>
      </w:r>
    </w:p>
    <w:p w14:paraId="4A2F4DA4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  <w:rtl w:val="0"/>
        </w:rPr>
      </w:pPr>
    </w:p>
    <w:p w14:paraId="00000017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CHIEDE</w:t>
      </w:r>
    </w:p>
    <w:p w14:paraId="00000018">
      <w:pPr>
        <w:widowControl w:val="0"/>
        <w:ind w:left="112" w:right="-20" w:firstLine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di  partecipare alla selezione per l'assegnazione di una borsa ERASMUS+ per  lo svolgimento del Progetto BIP promosso dall’Università Giustino Fortunato quale Ateneo Coordinatore.</w:t>
      </w:r>
    </w:p>
    <w:p w14:paraId="00000019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A TAL FINE, CONSAPEVOLE DELLE SANZIONI PER DICHIARAZIONI MENDACI AI SENSI DEL D.P.R.N. 445/2000 E SUCCESSIVE MODIFICAZIONI ED INTEGRAZIONI.</w:t>
      </w:r>
    </w:p>
    <w:p w14:paraId="7C7EFD81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</w:p>
    <w:p w14:paraId="614CF555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</w:p>
    <w:p w14:paraId="0000001A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DICHIARA</w:t>
      </w:r>
    </w:p>
    <w:p w14:paraId="0000001B">
      <w:pPr>
        <w:widowControl w:val="0"/>
        <w:spacing w:before="9" w:line="130" w:lineRule="auto"/>
        <w:rPr>
          <w:rFonts w:ascii="Calibri" w:hAnsi="Calibri" w:eastAsia="Calibri" w:cs="Calibri"/>
          <w:sz w:val="13"/>
          <w:szCs w:val="13"/>
        </w:rPr>
      </w:pPr>
    </w:p>
    <w:p w14:paraId="0000001C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20"/>
        </w:tabs>
        <w:spacing w:before="0" w:after="0" w:line="276" w:lineRule="auto"/>
        <w:ind w:left="720" w:right="-2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in regola con il pagamento delle tasse di  iscrizione presso l’Ateneo Giustino Fortunato;</w:t>
      </w:r>
    </w:p>
    <w:p w14:paraId="0000001D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 aver beneficiato nel corrente ciclo di studi di una borsa di mobilità ERASMUS per mesi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 / giorni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singl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(indicare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0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se non si ha beneficiato di una borsa di mobilità ERASMUS);</w:t>
      </w:r>
    </w:p>
    <w:p w14:paraId="0000001F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bookmarkStart w:id="1" w:name="_GoBack"/>
      <w:bookmarkEnd w:id="1"/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non beneficiare, per il medesimo periodo, di altri finanziamenti dell’Unione Europea relativi alla mobilità internazionale;</w:t>
      </w:r>
    </w:p>
    <w:p w14:paraId="08BF74FE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di voler accedere alla graduatoria di altri progetti BIP con il punteggio acquisito, organizzati nell’a.a. 25/26                                                     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0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disponibile alla partecipazione senza borsa: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1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presentato domanda di laurea:        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2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la seguente competenza linguistica:</w:t>
      </w:r>
    </w:p>
    <w:tbl>
      <w:tblPr>
        <w:tblStyle w:val="24"/>
        <w:tblW w:w="9149" w:type="dxa"/>
        <w:tblInd w:w="59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48"/>
        <w:gridCol w:w="4601"/>
      </w:tblGrid>
      <w:tr w14:paraId="382596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LINGUA</w:t>
            </w:r>
          </w:p>
          <w:p w14:paraId="0000002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5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LIVELLO DI CONOSCENZA</w:t>
            </w:r>
          </w:p>
        </w:tc>
      </w:tr>
      <w:tr w14:paraId="452F3B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6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INGLESE</w:t>
            </w:r>
          </w:p>
          <w:p w14:paraId="0000002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A1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A2  B1   B2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C2</w:t>
            </w:r>
          </w:p>
        </w:tc>
      </w:tr>
      <w:tr w14:paraId="55CB9D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Si prega di considerare il Quadro Comune Europeo di Riferimento per la Conoscenza delle Lingue" (CEFR)</w:t>
            </w:r>
          </w:p>
        </w:tc>
      </w:tr>
    </w:tbl>
    <w:p w14:paraId="0000002B">
      <w:pPr>
        <w:ind w:left="705" w:hanging="705"/>
        <w:rPr>
          <w:rFonts w:ascii="Times New Roman" w:hAnsi="Times New Roman" w:eastAsia="Times New Roman" w:cs="Times New Roman"/>
        </w:rPr>
      </w:pPr>
    </w:p>
    <w:p w14:paraId="0000002C">
      <w:pPr>
        <w:ind w:left="705" w:hanging="705"/>
        <w:rPr>
          <w:rFonts w:ascii="Times New Roman" w:hAnsi="Times New Roman" w:eastAsia="Times New Roman" w:cs="Times New Roman"/>
        </w:rPr>
      </w:pPr>
    </w:p>
    <w:p w14:paraId="0000002D">
      <w:pPr>
        <w:ind w:left="705" w:hanging="705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SI ALLEGANO:</w:t>
      </w:r>
    </w:p>
    <w:p w14:paraId="0000002E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Copia di un Documento di riconoscimento in corso di validità;</w:t>
      </w:r>
    </w:p>
    <w:p w14:paraId="0000002F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Elenco degli esami sostenuti;</w:t>
      </w:r>
    </w:p>
    <w:p w14:paraId="00000030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Eventuali certificazioni Linguistiche (Lingua Inglese).</w:t>
      </w:r>
    </w:p>
    <w:p w14:paraId="00000031">
      <w:pPr>
        <w:rPr>
          <w:rFonts w:ascii="Times New Roman" w:hAnsi="Times New Roman" w:eastAsia="Times New Roman" w:cs="Times New Roman"/>
        </w:rPr>
      </w:pPr>
    </w:p>
    <w:p w14:paraId="0000003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</w:t>
      </w:r>
    </w:p>
    <w:p w14:paraId="00000033">
      <w:pPr>
        <w:rPr>
          <w:rFonts w:ascii="Times New Roman" w:hAnsi="Times New Roman" w:eastAsia="Times New Roman" w:cs="Times New Roman"/>
        </w:rPr>
      </w:pPr>
    </w:p>
    <w:p w14:paraId="0000003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 xml:space="preserve">Firma </w:t>
      </w:r>
    </w:p>
    <w:p w14:paraId="00000035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_________________________</w:t>
      </w:r>
    </w:p>
    <w:p w14:paraId="00000036">
      <w:pPr>
        <w:rPr>
          <w:rFonts w:ascii="Times New Roman" w:hAnsi="Times New Roman" w:eastAsia="Times New Roman" w:cs="Times New Roman"/>
        </w:rPr>
      </w:pPr>
    </w:p>
    <w:p w14:paraId="00000037">
      <w:pPr>
        <w:rPr>
          <w:rFonts w:ascii="Times New Roman" w:hAnsi="Times New Roman" w:eastAsia="Times New Roman" w:cs="Times New Roman"/>
        </w:rPr>
      </w:pPr>
    </w:p>
    <w:p w14:paraId="00000039">
      <w:pPr>
        <w:rPr>
          <w:rFonts w:ascii="Times New Roman" w:hAnsi="Times New Roman" w:eastAsia="Times New Roman" w:cs="Times New Roman"/>
        </w:rPr>
      </w:pPr>
    </w:p>
    <w:tbl>
      <w:tblPr>
        <w:tblStyle w:val="25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178DA2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  <w:p w14:paraId="00000042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3E84A27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" w:hanging="3"/>
              <w:jc w:val="center"/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>“Equality, Equity, Diversity, and Inclusion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it-IT"/>
              </w:rPr>
              <w:t xml:space="preserve"> -</w:t>
            </w:r>
            <w:r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 xml:space="preserve"> EEDI”</w:t>
            </w:r>
          </w:p>
          <w:p w14:paraId="0000004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4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</w:tc>
      </w:tr>
    </w:tbl>
    <w:p w14:paraId="00000046">
      <w:pPr>
        <w:rPr>
          <w:rFonts w:ascii="Times New Roman" w:hAnsi="Times New Roman" w:eastAsia="Times New Roman" w:cs="Times New Roman"/>
        </w:rPr>
      </w:pPr>
    </w:p>
    <w:p w14:paraId="00000047">
      <w:pPr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ELENCO DEGLI ESAMI SOSTENUTI</w:t>
      </w:r>
    </w:p>
    <w:p w14:paraId="00000048">
      <w:pPr>
        <w:jc w:val="center"/>
        <w:rPr>
          <w:rFonts w:ascii="Times New Roman" w:hAnsi="Times New Roman" w:eastAsia="Times New Roman" w:cs="Times New Roman"/>
          <w:b/>
          <w:bCs/>
        </w:rPr>
      </w:pPr>
    </w:p>
    <w:p w14:paraId="00000049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Cognome e Nome:_______________________________________________________________________</w:t>
      </w:r>
    </w:p>
    <w:p w14:paraId="0000004A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 xml:space="preserve">Matricola: </w:t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____ /____</w:t>
      </w:r>
    </w:p>
    <w:p w14:paraId="0000004B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In questa sezione vanno indicati tutti gli esami sostenuti e verbalizzati al momento della presentazione della presente domanda, con l'indicazione dei  relativi voti e crediti ed eventuali  idoneità.</w:t>
      </w:r>
    </w:p>
    <w:p w14:paraId="0000004C">
      <w:pPr>
        <w:rPr>
          <w:rFonts w:ascii="Times New Roman" w:hAnsi="Times New Roman" w:eastAsia="Times New Roman" w:cs="Times New Roman"/>
          <w:b/>
          <w:bCs/>
        </w:rPr>
      </w:pPr>
    </w:p>
    <w:tbl>
      <w:tblPr>
        <w:tblStyle w:val="26"/>
        <w:tblW w:w="9880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6"/>
        <w:gridCol w:w="6060"/>
        <w:gridCol w:w="990"/>
        <w:gridCol w:w="1404"/>
        <w:gridCol w:w="990"/>
      </w:tblGrid>
      <w:tr w14:paraId="731498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Esame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F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CFM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0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Data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1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Voto</w:t>
            </w:r>
          </w:p>
        </w:tc>
      </w:tr>
      <w:tr w14:paraId="0476B9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935AA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B510D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F6FF9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7E054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6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2594B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B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711F4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0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4BEEC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41068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A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3CE28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F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523889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4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BD547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338271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E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5BD3BD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3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B7D25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3CCBD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D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845B8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B8488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74EB5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4D589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</w:tbl>
    <w:p w14:paraId="000000B6">
      <w:pPr>
        <w:rPr>
          <w:rFonts w:ascii="Times New Roman" w:hAnsi="Times New Roman" w:eastAsia="Times New Roman" w:cs="Times New Roman"/>
        </w:rPr>
      </w:pPr>
    </w:p>
    <w:p w14:paraId="000000B7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                                       Firma__________________________________</w:t>
      </w:r>
    </w:p>
    <w:sectPr>
      <w:headerReference r:id="rId7" w:type="first"/>
      <w:headerReference r:id="rId5" w:type="default"/>
      <w:footerReference r:id="rId8" w:type="default"/>
      <w:headerReference r:id="rId6" w:type="even"/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BD636ED0-0034-43F6-9CDC-CB64E7D91DD8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810AB49B-18BC-4E2D-8991-91DB89C97ACC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11DA899-9700-4296-B66E-D79BF9EFFB1D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89E3AD10-73CA-4A7A-9F3C-1290BC83CF0D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5" w:fontKey="{232E8C28-676C-4F74-9B3E-10267A481F07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6" w:fontKey="{07481016-FD0B-46A1-BEEC-BC545BC32B96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8AF30247-4174-4F9D-A841-F6B455594F7F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2637FAFE-407B-4353-B6CB-7972960766C0}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C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Università degli Studi “Giustino Fortunato” Viale Raffaele Delcogliano,12 – 82100 Benevento</w:t>
    </w:r>
  </w:p>
  <w:p w14:paraId="000000BD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Tel. +39.0824.316057; Fax +39.0824.351887 e-mail </w:t>
    </w:r>
    <w:r>
      <w:fldChar w:fldCharType="begin"/>
    </w:r>
    <w:r>
      <w:instrText xml:space="preserve"> HYPERLINK "mailto:segreteria@unifortunato.eu"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segreteria@unifortunato.eu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 – </w:t>
    </w:r>
    <w:r>
      <w:fldChar w:fldCharType="begin"/>
    </w:r>
    <w:r>
      <w:instrText xml:space="preserve"> HYPERLINK "http://www.unifortunato.eu"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www.unifortunato.eu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</w:t>
    </w:r>
  </w:p>
  <w:p w14:paraId="000000BE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Istituita con Decreto del Ministero dell’Università e della Ricerca del 13 Aprile 2006  </w:t>
    </w:r>
  </w:p>
  <w:p w14:paraId="000000BF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Pubblicato sulla Gazzetta Ufficiale della Repubblica Italiana n. 104 del 6 Maggio 2006                   </w:t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4966335</wp:posOffset>
          </wp:positionH>
          <wp:positionV relativeFrom="paragraph">
            <wp:posOffset>-396240</wp:posOffset>
          </wp:positionV>
          <wp:extent cx="1600200" cy="628650"/>
          <wp:effectExtent l="0" t="0" r="0" b="0"/>
          <wp:wrapSquare wrapText="bothSides"/>
          <wp:docPr id="10" name="image1.jpg" descr="Unifortunato_ISO_9001bn_bianco-ner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jpg" descr="Unifortunato_ISO_9001bn_bianco-ner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00200" cy="628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9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bookmarkStart w:id="0" w:name="_heading=h.k6e7mqv684in" w:colFirst="0" w:colLast="0"/>
    <w:bookmarkEnd w:id="0"/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92710</wp:posOffset>
              </wp:positionH>
              <wp:positionV relativeFrom="page">
                <wp:posOffset>7140575</wp:posOffset>
              </wp:positionV>
              <wp:extent cx="528955" cy="2192655"/>
              <wp:effectExtent l="0" t="0" r="0" b="0"/>
              <wp:wrapNone/>
              <wp:docPr id="8" name="Rectangles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086285" y="2688435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D2566D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88900" tIns="38100" rIns="88900" bIns="38100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7.3pt;margin-top:562.25pt;height:172.65pt;width:41.65pt;mso-position-horizontal-relative:page;mso-position-vertical-relative:page;z-index:251659264;v-text-anchor:middle;mso-width-relative:page;mso-height-relative:page;" filled="f" stroked="f" coordsize="21600,21600" o:gfxdata="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405q2dkA&#10;AAALAQAADwAAAAAAAAABACAAAAAiAAAAZHJzL2Rvd25yZXYueG1sUEsBAhQAFAAAAAgAh07iQGYw&#10;ACLlAQAA0QMAAA4AAAAAAAAAAQAgAAAAKAEAAGRycy9lMm9Eb2MueG1sUEsFBgAAAAAGAAYAWQEA&#10;AH8FAAAAAA==&#10;">
              <v:fill on="f" focussize="0,0"/>
              <v:stroke on="f"/>
              <v:imagedata o:title=""/>
              <o:lock v:ext="edit" aspectratio="f"/>
              <v:textbox inset="7pt,3pt,7pt,3pt">
                <w:txbxContent>
                  <w:p w14:paraId="56D2566D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</w:pict>
        </mc:Fallback>
      </mc:AlternateConten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2599690" cy="751840"/>
          <wp:effectExtent l="0" t="0" r="0" b="0"/>
          <wp:docPr id="11" name="image4.jpg" descr="C:\Users\Rossella\Downloads\NUOVO-LOGO-UNIFORTUNATO-2018(1)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4.jpg" descr="C:\Users\Rossella\Downloads\NUOVO-LOGO-UNIFORTUNATO-2018(1)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99690" cy="7518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hint="default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  <w:lang w:val="it-IT"/>
      </w:rPr>
      <w:t xml:space="preserve">                                                           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971550" cy="542925"/>
          <wp:effectExtent l="0" t="0" r="0" b="0"/>
          <wp:docPr id="12" name="image2.png" descr="Vota il logo migliore per il Progetto Erasmus + KA2 ..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png" descr="Vota il logo migliore per il Progetto Erasmus + KA2 ...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71550" cy="542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00000BA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B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1" o:spid="_x0000_s4098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8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2" o:spid="_x0000_s4097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>
    <w:nsid w:val="59ADCABA"/>
    <w:multiLevelType w:val="multilevel"/>
    <w:tmpl w:val="59ADCABA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hdrShapeDefaults>
    <o:shapelayout v:ext="edit">
      <o:idmap v:ext="edit" data="3,4"/>
    </o:shapelayout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7E333E8"/>
    <w:rsid w:val="16F573B7"/>
    <w:rsid w:val="361751A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iPriority="99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iPriority="99" w:name="Balloon Text"/>
    <w:lsdException w:qFormat="1" w:unhideWhenUsed="0" w:uiPriority="59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34" w:semiHidden="0" w:name="List Paragraph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9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footer"/>
    <w:link w:val="21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12">
    <w:name w:val="header"/>
    <w:link w:val="20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character" w:styleId="13">
    <w:name w:val="Hyperlink"/>
    <w:basedOn w:val="8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4">
    <w:name w:val="Normal (Web)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it"/>
    </w:rPr>
  </w:style>
  <w:style w:type="paragraph" w:styleId="15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styleId="16">
    <w:name w:val="Table Grid"/>
    <w:basedOn w:val="9"/>
    <w:qFormat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7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8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9">
    <w:name w:val="Testo fumetto Carattere"/>
    <w:basedOn w:val="8"/>
    <w:link w:val="10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20">
    <w:name w:val="Intestazione Carattere"/>
    <w:basedOn w:val="8"/>
    <w:link w:val="12"/>
    <w:qFormat/>
    <w:uiPriority w:val="99"/>
  </w:style>
  <w:style w:type="character" w:customStyle="1" w:styleId="21">
    <w:name w:val="Piè di pagina Carattere"/>
    <w:basedOn w:val="8"/>
    <w:link w:val="11"/>
    <w:qFormat/>
    <w:uiPriority w:val="99"/>
  </w:style>
  <w:style w:type="paragraph" w:styleId="22">
    <w:name w:val="List Paragraph"/>
    <w:qFormat/>
    <w:uiPriority w:val="34"/>
    <w:pPr>
      <w:spacing w:after="200" w:line="276" w:lineRule="auto"/>
      <w:ind w:left="720"/>
      <w:contextualSpacing/>
    </w:pPr>
    <w:rPr>
      <w:rFonts w:ascii="Calibri" w:hAnsi="Calibri" w:cs="Calibri" w:eastAsiaTheme="minorHAnsi"/>
      <w:sz w:val="22"/>
      <w:szCs w:val="22"/>
      <w:lang w:val="en-GB" w:eastAsia="en-US"/>
    </w:rPr>
  </w:style>
  <w:style w:type="table" w:customStyle="1" w:styleId="23">
    <w:name w:val="_Style 22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_Style 23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_Style 24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_Style 25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  <customShpInfo spid="_x0000_s4098"/>
    <customShpInfo spid="_x0000_s4097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8qyHMp8ItEdFL59yqplBxtAdIBQ==">CgMxLjAyDmguazZlN21xdjY4NGluOAByITFfdGxuQzdCdzZwc3RyUkxSX1BDOGRBT2kwOEtUT2xqeA==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2024-05-29T15:51:00Z</dcterms:created>
  <dc:creator>Gianni</dc:creator>
  <cp:lastModifiedBy>Orientamento UNIFORTUNATO</cp:lastModifiedBy>
  <dcterms:modified xsi:type="dcterms:W3CDTF">2026-02-03T15:38:26Z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E24B859346C7459DA60377719107822D_12</vt:lpwstr>
  </property>
</Properties>
</file>