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tbl>
      <w:tblPr>
        <w:tblStyle w:val="23"/>
        <w:tblW w:w="9778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78"/>
      </w:tblGrid>
      <w:tr w14:paraId="612F5F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02">
            <w:pPr>
              <w:spacing w:after="0" w:line="240" w:lineRule="auto"/>
            </w:pPr>
          </w:p>
          <w:p w14:paraId="00000003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  <w:t xml:space="preserve">Blended Intensive Programme - BIP Erasmus+ </w:t>
            </w:r>
          </w:p>
          <w:p w14:paraId="0000000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</w:p>
          <w:p w14:paraId="00000005">
            <w:pPr>
              <w:keepNext w:val="0"/>
              <w:keepLines w:val="0"/>
              <w:widowControl/>
              <w:spacing w:after="0" w:line="240" w:lineRule="auto"/>
              <w:ind w:left="0" w:firstLine="0"/>
              <w:jc w:val="center"/>
              <w:rPr>
                <w:rFonts w:ascii="Times New Roman" w:hAnsi="Times New Roman" w:eastAsia="Times New Roman" w:cs="Times New Roman"/>
                <w:b/>
                <w:bCs/>
                <w:i/>
                <w:iCs/>
                <w:color w:val="FF0000"/>
                <w:sz w:val="28"/>
                <w:szCs w:val="28"/>
                <w:rtl w:val="0"/>
              </w:rPr>
            </w:pPr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rtl w:val="0"/>
              </w:rPr>
              <w:t>“The Economics of Growth”</w:t>
            </w:r>
          </w:p>
          <w:p w14:paraId="00000006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  <w:p w14:paraId="00000007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A.A. 2025/2026</w:t>
            </w:r>
          </w:p>
          <w:p w14:paraId="00000008">
            <w:pPr>
              <w:spacing w:after="0" w:line="240" w:lineRule="auto"/>
            </w:pPr>
          </w:p>
        </w:tc>
      </w:tr>
    </w:tbl>
    <w:p w14:paraId="00000009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0A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DOMANDA DI PARTECIPAZIONE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</w:t>
      </w:r>
    </w:p>
    <w:p w14:paraId="0000000B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Al Magnifico Rettore</w:t>
      </w:r>
    </w:p>
    <w:p w14:paraId="0000000C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 xml:space="preserve"> Dell’Università Telematica Giustino Fortunato di Benevento</w:t>
      </w:r>
    </w:p>
    <w:p w14:paraId="0000000D">
      <w:pPr>
        <w:spacing w:before="120"/>
        <w:rPr>
          <w:rFonts w:ascii="Calibri" w:hAnsi="Calibri" w:eastAsia="Calibri" w:cs="Calibri"/>
          <w:sz w:val="26"/>
          <w:szCs w:val="26"/>
        </w:rPr>
      </w:pPr>
    </w:p>
    <w:p w14:paraId="0000000E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_ l _ sottoscritt ___ cognome ______________________________ nome ____________________________</w:t>
      </w:r>
    </w:p>
    <w:p w14:paraId="0000000F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nato/a a ______________________________ il ____/ ____ /__________ provincia ___________________</w:t>
      </w:r>
    </w:p>
    <w:p w14:paraId="00000010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nazione ________________________ cittadinanza ______________________________ sesso ( m/f) _____</w:t>
      </w:r>
    </w:p>
    <w:p w14:paraId="00000011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Cod. Fiscale _____________________________________________________________________________</w:t>
      </w:r>
    </w:p>
    <w:p w14:paraId="00000012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Residenza____________________________________ prov.(____) nazione__________________________</w:t>
      </w:r>
    </w:p>
    <w:p w14:paraId="00000013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via _____________________________________________________n______________c.a.p____________</w:t>
      </w:r>
    </w:p>
    <w:p w14:paraId="00000014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tel. fisso _________________________________tel. cell.________________________________________</w:t>
      </w:r>
    </w:p>
    <w:p w14:paraId="00000015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e- mail ______________________________________@_________________________. _______________</w:t>
      </w:r>
    </w:p>
    <w:p w14:paraId="00000016">
      <w:pPr>
        <w:widowControl w:val="0"/>
        <w:spacing w:line="200" w:lineRule="auto"/>
        <w:rPr>
          <w:rFonts w:ascii="Calibri" w:hAnsi="Calibri" w:eastAsia="Calibri" w:cs="Calibri"/>
        </w:rPr>
      </w:pPr>
    </w:p>
    <w:p w14:paraId="00000017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CHIEDE</w:t>
      </w:r>
    </w:p>
    <w:p w14:paraId="00000018">
      <w:pPr>
        <w:widowControl w:val="0"/>
        <w:ind w:left="112" w:right="-20" w:firstLine="0"/>
        <w:rPr>
          <w:rFonts w:ascii="Times New Roman" w:hAnsi="Times New Roman" w:eastAsia="Times New Roman" w:cs="Times New Roman"/>
          <w:sz w:val="24"/>
          <w:szCs w:val="24"/>
          <w:rtl w:val="0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di  partecipare alla selezione per l'assegnazione di una borsa ERASMUS+ per  lo svolgimento del Progetto BIP promosso dall’Università Giustino Fortunato quale Ateneo Coordinatore.</w:t>
      </w:r>
    </w:p>
    <w:p w14:paraId="00000019">
      <w:pPr>
        <w:widowControl w:val="0"/>
        <w:ind w:right="-20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hint="default" w:ascii="Times New Roman" w:hAnsi="Times New Roman" w:eastAsia="Times New Roman" w:cs="Times New Roman"/>
          <w:sz w:val="24"/>
          <w:szCs w:val="24"/>
          <w:rtl w:val="0"/>
          <w:lang w:val="it-IT"/>
        </w:rPr>
        <w:t xml:space="preserve">  </w:t>
      </w:r>
      <w:r>
        <w:rPr>
          <w:rFonts w:ascii="Times New Roman" w:hAnsi="Times New Roman" w:eastAsia="Times New Roman" w:cs="Times New Roman"/>
          <w:sz w:val="20"/>
          <w:szCs w:val="20"/>
          <w:rtl w:val="0"/>
        </w:rPr>
        <w:t>A TAL FINE, CONSAPEVOLE DELLE SANZIONI PER DICHIARAZIONI MENDACI AI SENSI DEL D.P.R.N. 445/2000 E SUCCESSIVE MODIFICAZIONI ED INTEGRAZIONI.</w:t>
      </w:r>
    </w:p>
    <w:p w14:paraId="0000001A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DICHIARA</w:t>
      </w:r>
    </w:p>
    <w:p w14:paraId="0000001B">
      <w:pPr>
        <w:widowControl w:val="0"/>
        <w:spacing w:before="9" w:line="130" w:lineRule="auto"/>
        <w:rPr>
          <w:rFonts w:ascii="Calibri" w:hAnsi="Calibri" w:eastAsia="Calibri" w:cs="Calibri"/>
          <w:sz w:val="13"/>
          <w:szCs w:val="13"/>
        </w:rPr>
      </w:pPr>
    </w:p>
    <w:p w14:paraId="0000001C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20"/>
        </w:tabs>
        <w:spacing w:before="0" w:after="0" w:line="276" w:lineRule="auto"/>
        <w:ind w:left="720" w:right="-2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essere in regola con il pagamento delle tasse di  iscrizione presso l’Ateneo Giustino Fortunato;</w:t>
      </w:r>
    </w:p>
    <w:p w14:paraId="0000001D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 aver beneficiato nel corrente ciclo di studi di una borsa di mobilità ERASMUS per mesi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  <w:lang w:val="it-IT"/>
        </w:rPr>
        <w:t xml:space="preserve"> / giorni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singl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 (indicare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0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se non si ha beneficiato di una borsa di mobilità ERASMUS);</w:t>
      </w:r>
    </w:p>
    <w:p w14:paraId="0000001F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non beneficiare, per il medesimo periodo, di altri finanziamenti dell’Unione Europea relativi alla mobilità internazionale;</w:t>
      </w:r>
    </w:p>
    <w:p w14:paraId="08BF74FE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  <w:lang w:val="it-IT"/>
        </w:rPr>
        <w:t xml:space="preserve">di voler accedere alla graduatoria di altri progetti BIP con il punteggio acquisito, organizzati nell’a.a. 25/26                                                     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              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0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di essere disponibile alla partecipazione senza borsa:           SI </w:t>
      </w:r>
      <w:bookmarkStart w:id="1" w:name="_GoBack"/>
      <w:bookmarkEnd w:id="1"/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1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avere presentato domanda di laurea:                       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2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avere la seguente competenza linguistica:</w:t>
      </w:r>
    </w:p>
    <w:p w14:paraId="118A3F40">
      <w:pPr>
        <w:keepNext w:val="0"/>
        <w:keepLines w:val="0"/>
        <w:pageBreakBefore w:val="0"/>
        <w:widowControl/>
        <w:numPr>
          <w:numId w:val="0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right="0" w:rightChars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tbl>
      <w:tblPr>
        <w:tblStyle w:val="24"/>
        <w:tblW w:w="9149" w:type="dxa"/>
        <w:tblInd w:w="59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48"/>
        <w:gridCol w:w="4601"/>
      </w:tblGrid>
      <w:tr w14:paraId="4F5EA0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3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LINGUA</w:t>
            </w:r>
          </w:p>
          <w:p w14:paraId="0000002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5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LIVELLO DI CONOSCENZA</w:t>
            </w:r>
          </w:p>
        </w:tc>
      </w:tr>
      <w:tr w14:paraId="4E304A8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6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INGLESE</w:t>
            </w:r>
          </w:p>
          <w:p w14:paraId="00000027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8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A1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A2  B1   B2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C1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C2</w:t>
            </w:r>
          </w:p>
        </w:tc>
      </w:tr>
      <w:tr w14:paraId="673A31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9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Si prega di considerare il Quadro Comune Europeo di Riferimento per la Conoscenza delle Lingue" (CEFR)</w:t>
            </w:r>
          </w:p>
        </w:tc>
      </w:tr>
    </w:tbl>
    <w:p w14:paraId="0000002B">
      <w:pPr>
        <w:ind w:left="705" w:hanging="705"/>
        <w:rPr>
          <w:rFonts w:ascii="Times New Roman" w:hAnsi="Times New Roman" w:eastAsia="Times New Roman" w:cs="Times New Roman"/>
        </w:rPr>
      </w:pPr>
    </w:p>
    <w:p w14:paraId="0000002C">
      <w:pPr>
        <w:ind w:left="705" w:hanging="705"/>
        <w:rPr>
          <w:rFonts w:ascii="Times New Roman" w:hAnsi="Times New Roman" w:eastAsia="Times New Roman" w:cs="Times New Roman"/>
        </w:rPr>
      </w:pPr>
    </w:p>
    <w:p w14:paraId="0000002D">
      <w:pPr>
        <w:ind w:left="705" w:hanging="705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SI ALLEGANO:</w:t>
      </w:r>
    </w:p>
    <w:p w14:paraId="0000002E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Copia di un Documento di riconoscimento in corso di validità;</w:t>
      </w:r>
    </w:p>
    <w:p w14:paraId="0000002F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Elenco degli esami sostenuti;</w:t>
      </w:r>
    </w:p>
    <w:p w14:paraId="00000030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Eventuali certificazioni Linguistiche (Lingua Inglese).</w:t>
      </w:r>
    </w:p>
    <w:p w14:paraId="00000031">
      <w:pPr>
        <w:rPr>
          <w:rFonts w:ascii="Times New Roman" w:hAnsi="Times New Roman" w:eastAsia="Times New Roman" w:cs="Times New Roman"/>
        </w:rPr>
      </w:pPr>
    </w:p>
    <w:p w14:paraId="00000032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Benevento, lì __________________</w:t>
      </w:r>
    </w:p>
    <w:p w14:paraId="00000033">
      <w:pPr>
        <w:rPr>
          <w:rFonts w:ascii="Times New Roman" w:hAnsi="Times New Roman" w:eastAsia="Times New Roman" w:cs="Times New Roman"/>
        </w:rPr>
      </w:pPr>
    </w:p>
    <w:p w14:paraId="00000034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 xml:space="preserve">Firma </w:t>
      </w:r>
    </w:p>
    <w:p w14:paraId="00000035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_________________________</w:t>
      </w:r>
    </w:p>
    <w:p w14:paraId="00000036">
      <w:pPr>
        <w:rPr>
          <w:rFonts w:ascii="Times New Roman" w:hAnsi="Times New Roman" w:eastAsia="Times New Roman" w:cs="Times New Roman"/>
        </w:rPr>
      </w:pPr>
    </w:p>
    <w:p w14:paraId="00000037">
      <w:pPr>
        <w:rPr>
          <w:rFonts w:ascii="Times New Roman" w:hAnsi="Times New Roman" w:eastAsia="Times New Roman" w:cs="Times New Roman"/>
        </w:rPr>
      </w:pPr>
    </w:p>
    <w:p w14:paraId="00000038">
      <w:pPr>
        <w:rPr>
          <w:rFonts w:ascii="Times New Roman" w:hAnsi="Times New Roman" w:eastAsia="Times New Roman" w:cs="Times New Roman"/>
        </w:rPr>
      </w:pPr>
    </w:p>
    <w:p w14:paraId="00000039">
      <w:pPr>
        <w:rPr>
          <w:rFonts w:ascii="Times New Roman" w:hAnsi="Times New Roman" w:eastAsia="Times New Roman" w:cs="Times New Roman"/>
        </w:rPr>
      </w:pPr>
    </w:p>
    <w:p w14:paraId="0000003A">
      <w:pPr>
        <w:rPr>
          <w:rFonts w:ascii="Times New Roman" w:hAnsi="Times New Roman" w:eastAsia="Times New Roman" w:cs="Times New Roman"/>
        </w:rPr>
      </w:pPr>
    </w:p>
    <w:p w14:paraId="0000003B">
      <w:pPr>
        <w:rPr>
          <w:rFonts w:ascii="Times New Roman" w:hAnsi="Times New Roman" w:eastAsia="Times New Roman" w:cs="Times New Roman"/>
        </w:rPr>
      </w:pPr>
    </w:p>
    <w:p w14:paraId="00000040">
      <w:pPr>
        <w:rPr>
          <w:rFonts w:ascii="Times New Roman" w:hAnsi="Times New Roman" w:eastAsia="Times New Roman" w:cs="Times New Roman"/>
        </w:rPr>
      </w:pPr>
    </w:p>
    <w:tbl>
      <w:tblPr>
        <w:tblStyle w:val="25"/>
        <w:tblW w:w="9778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78"/>
      </w:tblGrid>
      <w:tr w14:paraId="43C452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</w:p>
          <w:p w14:paraId="00000042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  <w:t xml:space="preserve">Blended Intensive Programme - BIP Erasmus+ </w:t>
            </w:r>
          </w:p>
          <w:p w14:paraId="00000043">
            <w:pPr>
              <w:spacing w:before="240" w:after="200" w:line="276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i/>
                <w:iCs/>
                <w:color w:val="FF0000"/>
                <w:sz w:val="28"/>
                <w:szCs w:val="28"/>
              </w:rPr>
            </w:pPr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rtl w:val="0"/>
              </w:rPr>
              <w:t>“The Economics of Growth”</w:t>
            </w:r>
          </w:p>
          <w:p w14:paraId="0000004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A.A. 2025/2026</w:t>
            </w:r>
          </w:p>
          <w:p w14:paraId="00000045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</w:p>
        </w:tc>
      </w:tr>
    </w:tbl>
    <w:p w14:paraId="00000046">
      <w:pPr>
        <w:rPr>
          <w:rFonts w:ascii="Times New Roman" w:hAnsi="Times New Roman" w:eastAsia="Times New Roman" w:cs="Times New Roman"/>
        </w:rPr>
      </w:pPr>
    </w:p>
    <w:p w14:paraId="00000047">
      <w:pPr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ELENCO DEGLI ESAMI SOSTENUTI</w:t>
      </w:r>
    </w:p>
    <w:p w14:paraId="00000048">
      <w:pPr>
        <w:jc w:val="center"/>
        <w:rPr>
          <w:rFonts w:ascii="Times New Roman" w:hAnsi="Times New Roman" w:eastAsia="Times New Roman" w:cs="Times New Roman"/>
          <w:b/>
          <w:bCs/>
        </w:rPr>
      </w:pPr>
    </w:p>
    <w:p w14:paraId="00000049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Cognome e Nome:_______________________________________________________________________</w:t>
      </w:r>
    </w:p>
    <w:p w14:paraId="0000004A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 xml:space="preserve">Matricola: </w:t>
      </w:r>
      <w:r>
        <w:rPr>
          <w:rFonts w:ascii="Times New Roman" w:hAnsi="Times New Roman" w:eastAsia="Times New Roman" w:cs="Times New Roman"/>
          <w:b/>
          <w:bCs/>
          <w:rtl w:val="0"/>
        </w:rPr>
        <w:t xml:space="preserve"> ____ /____</w:t>
      </w:r>
    </w:p>
    <w:p w14:paraId="0000004B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In questa sezione vanno indicati tutti gli esami sostenuti e verbalizzati al momento della presentazione della presente domanda, con l'indicazione dei  relativi voti e crediti ed eventuali  idoneità.</w:t>
      </w:r>
    </w:p>
    <w:tbl>
      <w:tblPr>
        <w:tblStyle w:val="26"/>
        <w:tblW w:w="9880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6"/>
        <w:gridCol w:w="6060"/>
        <w:gridCol w:w="990"/>
        <w:gridCol w:w="1404"/>
        <w:gridCol w:w="990"/>
      </w:tblGrid>
      <w:tr w14:paraId="26ABA4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Esame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F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CFM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0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Data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1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Voto</w:t>
            </w:r>
          </w:p>
        </w:tc>
      </w:tr>
      <w:tr w14:paraId="247139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2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2583E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7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AC7FD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C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B823F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81B2CF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6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D1EB9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B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13412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0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377BE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5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2BA0A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A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DD88B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F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30958E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4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FCFFD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9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3C96BC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E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EE288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3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3EA26F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8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308C7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D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E8DF5C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2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1F18D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7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24D38A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C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343EEE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20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</w:tbl>
    <w:p w14:paraId="000000B6">
      <w:pPr>
        <w:rPr>
          <w:rFonts w:ascii="Times New Roman" w:hAnsi="Times New Roman" w:eastAsia="Times New Roman" w:cs="Times New Roman"/>
        </w:rPr>
      </w:pPr>
    </w:p>
    <w:p w14:paraId="000000B7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>Benevento, lì __________________                                       Firma__________________________________</w:t>
      </w:r>
    </w:p>
    <w:sectPr>
      <w:headerReference r:id="rId7" w:type="first"/>
      <w:headerReference r:id="rId5" w:type="default"/>
      <w:footerReference r:id="rId8" w:type="default"/>
      <w:headerReference r:id="rId6" w:type="even"/>
      <w:pgSz w:w="11906" w:h="16838"/>
      <w:pgMar w:top="1417" w:right="1134" w:bottom="1134" w:left="1134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095471B5-674A-4C9B-A24E-2550C444CC25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FF825E5D-3809-4F16-B335-710E351F98C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E71DFDE4-5BA2-461B-A0FB-D5563091FD1C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C19FAD5A-0E6A-439D-8AF1-571C724BE61D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5" w:fontKey="{60A09CCD-4229-4FCC-855F-DC355B42B3AF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807846B8-9F12-451D-AF5F-8EDA83D6A92C}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7" w:fontKey="{A11FCA85-08BF-4B87-AA27-0C51D89BC142}"/>
  </w:font>
  <w:font w:name="Calibri">
    <w:panose1 w:val="020F0502020204030204"/>
    <w:charset w:val="00"/>
    <w:family w:val="auto"/>
    <w:pitch w:val="default"/>
    <w:sig w:usb0="E4002EFF" w:usb1="C200247B" w:usb2="00000009" w:usb3="00000000" w:csb0="200001FF" w:csb1="00000000"/>
    <w:embedRegular r:id="rId8" w:fontKey="{D6A95270-3FA4-47F7-83FA-F8DA0AE58A71}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C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Università degli Studi “Giustino Fortunato” Viale Raffaele Delcogliano,12 – 82100 Benevento</w:t>
    </w:r>
  </w:p>
  <w:p w14:paraId="000000BD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Tel. +39.0824.316057; Fax +39.0824.351887 e-mail </w:t>
    </w:r>
    <w:r>
      <w:fldChar w:fldCharType="begin"/>
    </w:r>
    <w:r>
      <w:instrText xml:space="preserve"> HYPERLINK "mailto:segreteria@unifortunato.eu" \h </w:instrText>
    </w:r>
    <w:r>
      <w:fldChar w:fldCharType="separate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t>segreteria@unifortunato.eu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fldChar w:fldCharType="end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  – </w:t>
    </w:r>
    <w:r>
      <w:fldChar w:fldCharType="begin"/>
    </w:r>
    <w:r>
      <w:instrText xml:space="preserve"> HYPERLINK "http://www.unifortunato.eu" \h </w:instrText>
    </w:r>
    <w:r>
      <w:fldChar w:fldCharType="separate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t>www.unifortunato.eu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fldChar w:fldCharType="end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 </w:t>
    </w:r>
  </w:p>
  <w:p w14:paraId="000000BE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Istituita con Decreto del Ministero dell’Università e della Ricerca del 13 Aprile 2006  </w:t>
    </w:r>
  </w:p>
  <w:p w14:paraId="000000BF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Pubblicato sulla Gazzetta Ufficiale della Repubblica Italiana n. 104 del 6 Maggio 2006                   </w:t>
    </w: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4966335</wp:posOffset>
          </wp:positionH>
          <wp:positionV relativeFrom="paragraph">
            <wp:posOffset>-396240</wp:posOffset>
          </wp:positionV>
          <wp:extent cx="1600200" cy="628650"/>
          <wp:effectExtent l="0" t="0" r="0" b="0"/>
          <wp:wrapSquare wrapText="bothSides"/>
          <wp:docPr id="10" name="image1.jpg" descr="Unifortunato_ISO_9001bn_bianco-nero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jpg" descr="Unifortunato_ISO_9001bn_bianco-nero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00200" cy="628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9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bookmarkStart w:id="0" w:name="_heading=h.k6e7mqv684in" w:colFirst="0" w:colLast="0"/>
    <w:bookmarkEnd w:id="0"/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92710</wp:posOffset>
              </wp:positionH>
              <wp:positionV relativeFrom="page">
                <wp:posOffset>7140575</wp:posOffset>
              </wp:positionV>
              <wp:extent cx="528955" cy="2192655"/>
              <wp:effectExtent l="0" t="0" r="0" b="0"/>
              <wp:wrapNone/>
              <wp:docPr id="8" name="Rectangles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086285" y="2688435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E25E17E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wps:txbx>
                    <wps:bodyPr spcFirstLastPara="1" wrap="square" lIns="88900" tIns="38100" rIns="88900" bIns="38100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7.3pt;margin-top:562.25pt;height:172.65pt;width:41.65pt;mso-position-horizontal-relative:page;mso-position-vertical-relative:page;z-index:251659264;v-text-anchor:middle;mso-width-relative:page;mso-height-relative:page;" filled="f" stroked="f" coordsize="21600,21600" o:gfxdata="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405q2dkA&#10;AAALAQAADwAAAAAAAAABACAAAAAiAAAAZHJzL2Rvd25yZXYueG1sUEsBAhQAFAAAAAgAh07iQGYw&#10;ACLlAQAA0QMAAA4AAAAAAAAAAQAgAAAAKAEAAGRycy9lMm9Eb2MueG1sUEsFBgAAAAAGAAYAWQEA&#10;AH8FAAAAAA==&#10;">
              <v:fill on="f" focussize="0,0"/>
              <v:stroke on="f"/>
              <v:imagedata o:title=""/>
              <o:lock v:ext="edit" aspectratio="f"/>
              <v:textbox inset="7pt,3pt,7pt,3pt">
                <w:txbxContent>
                  <w:p w14:paraId="7E25E17E"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</w:p>
                </w:txbxContent>
              </v:textbox>
            </v:rect>
          </w:pict>
        </mc:Fallback>
      </mc:AlternateConten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0" distR="0">
          <wp:extent cx="2599690" cy="751840"/>
          <wp:effectExtent l="0" t="0" r="0" b="0"/>
          <wp:docPr id="11" name="image4.jpg" descr="C:\Users\Rossella\Downloads\NUOVO-LOGO-UNIFORTUNATO-2018(1)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4.jpg" descr="C:\Users\Rossella\Downloads\NUOVO-LOGO-UNIFORTUNATO-2018(1)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599690" cy="7518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default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lang w:val="it-IT"/>
      </w:rPr>
      <w:t xml:space="preserve">                                                       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   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0" distR="0">
          <wp:extent cx="971550" cy="542925"/>
          <wp:effectExtent l="0" t="0" r="0" b="0"/>
          <wp:docPr id="12" name="image2.png" descr="Vota il logo migliore per il Progetto Erasmus + KA2 ...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2.png" descr="Vota il logo migliore per il Progetto Erasmus + KA2 ...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71550" cy="5429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00000BA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                                                                                                                                                                                      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B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pict>
        <v:shape id="WordPictureWatermark1" o:spid="_x0000_s2050" o:spt="75" type="#_x0000_t75" style="position:absolute;left:0pt;height:481.65pt;width:481.65pt;mso-position-horizontal:center;mso-position-horizontal-relative:margin;mso-position-vertical:center;mso-position-vertical-relative:margin;z-index:-251657216;mso-width-relative:page;mso-height-relative:page;" filled="f" coordsize="21600,21600">
          <v:path/>
          <v:fill on="f" focussize="0,0"/>
          <v:stroke/>
          <v:imagedata r:id="rId1" gain="19661f" blacklevel="22938f" o:title="image5.jpg"/>
          <o:lock v:ext="edit" aspectratio="t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8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pict>
        <v:shape id="WordPictureWatermark2" o:spid="_x0000_s2049" o:spt="75" type="#_x0000_t75" style="position:absolute;left:0pt;height:481.65pt;width:481.65pt;mso-position-horizontal:center;mso-position-horizontal-relative:margin;mso-position-vertical:center;mso-position-vertical-relative:margin;z-index:-251657216;mso-width-relative:page;mso-height-relative:page;" filled="f" coordsize="21600,21600">
          <v:path/>
          <v:fill on="f" focussize="0,0"/>
          <v:stroke/>
          <v:imagedata r:id="rId1" gain="19661f" blacklevel="22938f" o:title="image5.jpg"/>
          <o:lock v:ext="edit" aspectratio="t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2">
    <w:nsid w:val="59ADCABA"/>
    <w:multiLevelType w:val="multilevel"/>
    <w:tmpl w:val="59ADCABA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379A0A13"/>
    <w:rsid w:val="5452177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qFormat="1"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uiPriority="99" w:semiHidden="0" w:name="header"/>
    <w:lsdException w:uiPriority="99" w:semiHidden="0" w:name="footer"/>
    <w:lsdException w:qFormat="1"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qFormat="1" w:uiPriority="99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uiPriority="99" w:name="Balloon Text"/>
    <w:lsdException w:unhideWhenUsed="0" w:uiPriority="59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34" w:semiHidden="0" w:name="List Paragraph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19"/>
    <w:semiHidden/>
    <w:unhideWhenUsed/>
    <w:uiPriority w:val="99"/>
    <w:pPr>
      <w:spacing w:after="0" w:line="240" w:lineRule="auto"/>
    </w:pPr>
    <w:rPr>
      <w:rFonts w:ascii="Tahoma" w:hAnsi="Tahoma" w:eastAsia="Calibri" w:cs="Tahoma"/>
      <w:sz w:val="16"/>
      <w:szCs w:val="16"/>
      <w:lang w:val="it"/>
    </w:rPr>
  </w:style>
  <w:style w:type="paragraph" w:styleId="11">
    <w:name w:val="footer"/>
    <w:link w:val="21"/>
    <w:unhideWhenUsed/>
    <w:uiPriority w:val="99"/>
    <w:pPr>
      <w:tabs>
        <w:tab w:val="center" w:pos="4819"/>
        <w:tab w:val="right" w:pos="9638"/>
      </w:tabs>
      <w:spacing w:after="0" w:line="240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12">
    <w:name w:val="header"/>
    <w:link w:val="20"/>
    <w:unhideWhenUsed/>
    <w:uiPriority w:val="99"/>
    <w:pPr>
      <w:tabs>
        <w:tab w:val="center" w:pos="4819"/>
        <w:tab w:val="right" w:pos="9638"/>
      </w:tabs>
      <w:spacing w:after="0" w:line="240" w:lineRule="auto"/>
    </w:pPr>
    <w:rPr>
      <w:rFonts w:ascii="Calibri" w:hAnsi="Calibri" w:eastAsia="Calibri" w:cs="Calibri"/>
      <w:sz w:val="22"/>
      <w:szCs w:val="22"/>
      <w:lang w:val="it"/>
    </w:rPr>
  </w:style>
  <w:style w:type="character" w:styleId="13">
    <w:name w:val="Hyperlink"/>
    <w:basedOn w:val="8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14">
    <w:name w:val="Normal (Web)"/>
    <w:semiHidden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it"/>
    </w:rPr>
  </w:style>
  <w:style w:type="paragraph" w:styleId="15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styleId="16">
    <w:name w:val="Table Grid"/>
    <w:basedOn w:val="9"/>
    <w:uiPriority w:val="5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7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8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9">
    <w:name w:val="Testo fumetto Carattere"/>
    <w:basedOn w:val="8"/>
    <w:link w:val="10"/>
    <w:semiHidden/>
    <w:uiPriority w:val="99"/>
    <w:rPr>
      <w:rFonts w:ascii="Tahoma" w:hAnsi="Tahoma" w:cs="Tahoma"/>
      <w:sz w:val="16"/>
      <w:szCs w:val="16"/>
    </w:rPr>
  </w:style>
  <w:style w:type="character" w:customStyle="1" w:styleId="20">
    <w:name w:val="Intestazione Carattere"/>
    <w:basedOn w:val="8"/>
    <w:link w:val="12"/>
    <w:uiPriority w:val="99"/>
  </w:style>
  <w:style w:type="character" w:customStyle="1" w:styleId="21">
    <w:name w:val="Piè di pagina Carattere"/>
    <w:basedOn w:val="8"/>
    <w:link w:val="11"/>
    <w:uiPriority w:val="99"/>
  </w:style>
  <w:style w:type="paragraph" w:styleId="22">
    <w:name w:val="List Paragraph"/>
    <w:qFormat/>
    <w:uiPriority w:val="34"/>
    <w:pPr>
      <w:spacing w:after="200" w:line="276" w:lineRule="auto"/>
      <w:ind w:left="720"/>
      <w:contextualSpacing/>
    </w:pPr>
    <w:rPr>
      <w:rFonts w:ascii="Calibri" w:hAnsi="Calibri" w:cs="Calibri" w:eastAsiaTheme="minorHAnsi"/>
      <w:sz w:val="22"/>
      <w:szCs w:val="22"/>
      <w:lang w:val="en-GB" w:eastAsia="en-US"/>
    </w:rPr>
  </w:style>
  <w:style w:type="table" w:customStyle="1" w:styleId="23">
    <w:name w:val="_Style 22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_Style 23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_Style 24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_Style 25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2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  <customShpInfo spid="_x0000_s2050"/>
    <customShpInfo spid="_x0000_s2049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8qyHMp8ItEdFL59yqplBxtAdIBQ==">CgMxLjAyDmguazZlN21xdjY4NGluOAByITFfdGxuQzdCdzZwc3RyUkxSX1BDOGRBT2kwOEtUT2xqeA==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</Pages>
  <TotalTime>5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2024-05-29T15:51:00Z</dcterms:created>
  <dc:creator>Gianni</dc:creator>
  <cp:lastModifiedBy>Orientamento UNIFORTUNATO</cp:lastModifiedBy>
  <dcterms:modified xsi:type="dcterms:W3CDTF">2026-02-03T15:37:24Z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E24B859346C7459DA60377719107822D_12</vt:lpwstr>
  </property>
</Properties>
</file>