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</w:p>
    <w:tbl>
      <w:tblPr>
        <w:tblStyle w:val="23"/>
        <w:tblW w:w="9778" w:type="dxa"/>
        <w:tblInd w:w="-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78"/>
      </w:tblGrid>
      <w:tr w14:paraId="3E88C3C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02">
            <w:pPr>
              <w:spacing w:after="0" w:line="240" w:lineRule="auto"/>
            </w:pPr>
          </w:p>
          <w:p w14:paraId="00000003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color w:val="000000"/>
                <w:sz w:val="32"/>
                <w:szCs w:val="32"/>
                <w:rtl w:val="0"/>
              </w:rPr>
              <w:t xml:space="preserve">Blended Intensive Programme - BIP Erasmus+ </w:t>
            </w:r>
          </w:p>
          <w:p w14:paraId="00000004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color w:val="000000"/>
                <w:sz w:val="32"/>
                <w:szCs w:val="32"/>
              </w:rPr>
            </w:pPr>
          </w:p>
          <w:p w14:paraId="3ADE1D29">
            <w:pPr>
              <w:pStyle w:val="27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after="200" w:line="276" w:lineRule="auto"/>
              <w:jc w:val="center"/>
              <w:rPr>
                <w:rFonts w:ascii="Times New Roman" w:hAnsi="Times New Roman" w:eastAsia="Times New Roman" w:cs="Times New Roman"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/>
                <w:iCs/>
                <w:color w:val="000000"/>
                <w:sz w:val="28"/>
                <w:szCs w:val="28"/>
                <w:rtl w:val="0"/>
              </w:rPr>
              <w:t xml:space="preserve"> </w:t>
            </w:r>
            <w:r>
              <w:rPr>
                <w:rFonts w:hint="default" w:ascii="Times New Roman" w:hAnsi="Times New Roman" w:eastAsia="Times New Roman"/>
                <w:b/>
                <w:bCs/>
                <w:i/>
                <w:iCs/>
                <w:color w:val="FF0000"/>
                <w:sz w:val="28"/>
                <w:szCs w:val="28"/>
              </w:rPr>
              <w:t>“Ecoaware leaders - sustainable and socially conscious management in Europe”</w:t>
            </w:r>
          </w:p>
          <w:p w14:paraId="00000007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color w:val="000000"/>
                <w:sz w:val="28"/>
                <w:szCs w:val="28"/>
                <w:rtl w:val="0"/>
              </w:rPr>
              <w:t>A.A. 2025/2026</w:t>
            </w:r>
          </w:p>
          <w:p w14:paraId="00000008">
            <w:pPr>
              <w:spacing w:after="0" w:line="240" w:lineRule="auto"/>
            </w:pPr>
          </w:p>
        </w:tc>
      </w:tr>
    </w:tbl>
    <w:p w14:paraId="00000009">
      <w:pPr>
        <w:widowControl w:val="0"/>
        <w:spacing w:before="4" w:line="337" w:lineRule="auto"/>
        <w:ind w:left="3082" w:right="-20" w:firstLine="0"/>
        <w:rPr>
          <w:rFonts w:ascii="Times New Roman" w:hAnsi="Times New Roman" w:eastAsia="Times New Roman" w:cs="Times New Roman"/>
          <w:b/>
          <w:bCs/>
          <w:sz w:val="28"/>
          <w:szCs w:val="28"/>
        </w:rPr>
      </w:pPr>
    </w:p>
    <w:p w14:paraId="0000000A">
      <w:pPr>
        <w:widowControl w:val="0"/>
        <w:spacing w:before="4" w:line="337" w:lineRule="auto"/>
        <w:ind w:left="3082" w:right="-20" w:firstLine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DOMANDA DI PARTECIPAZIONE</w:t>
      </w:r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 xml:space="preserve"> </w:t>
      </w:r>
    </w:p>
    <w:p w14:paraId="0000000B">
      <w:pPr>
        <w:widowControl w:val="0"/>
        <w:spacing w:before="16" w:after="0"/>
        <w:ind w:right="50"/>
        <w:jc w:val="right"/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b/>
          <w:bCs/>
          <w:rtl w:val="0"/>
        </w:rPr>
        <w:t>Al Magnifico Rettore</w:t>
      </w:r>
    </w:p>
    <w:p w14:paraId="0000000C">
      <w:pPr>
        <w:widowControl w:val="0"/>
        <w:spacing w:before="16" w:after="0"/>
        <w:ind w:right="50"/>
        <w:jc w:val="right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b/>
          <w:bCs/>
          <w:rtl w:val="0"/>
        </w:rPr>
        <w:t xml:space="preserve"> Dell’Università Telematica Giustino Fortunato di Benevento</w:t>
      </w:r>
    </w:p>
    <w:p w14:paraId="0000000D">
      <w:pPr>
        <w:spacing w:before="120"/>
        <w:rPr>
          <w:rFonts w:ascii="Calibri" w:hAnsi="Calibri" w:eastAsia="Calibri" w:cs="Calibri"/>
          <w:sz w:val="26"/>
          <w:szCs w:val="26"/>
        </w:rPr>
      </w:pPr>
    </w:p>
    <w:p w14:paraId="0000000E">
      <w:pPr>
        <w:spacing w:before="120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_ l _ sottoscritt ___ cognome ______________________________ nome ____________________________</w:t>
      </w:r>
    </w:p>
    <w:p w14:paraId="0000000F">
      <w:pPr>
        <w:spacing w:before="120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nato/a a ______________________________ il ____/ ____ /__________ provincia ___________________</w:t>
      </w:r>
    </w:p>
    <w:p w14:paraId="00000010">
      <w:pPr>
        <w:spacing w:before="120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nazione ________________________ cittadinanza ______________________________ sesso ( m/f) _____</w:t>
      </w:r>
    </w:p>
    <w:p w14:paraId="00000011">
      <w:pPr>
        <w:spacing w:before="120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Cod. Fiscale _____________________________________________________________________________</w:t>
      </w:r>
    </w:p>
    <w:p w14:paraId="00000012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Residenza____________________________________ prov.(____) nazione__________________________</w:t>
      </w:r>
    </w:p>
    <w:p w14:paraId="00000013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via _____________________________________________________n______________c.a.p____________</w:t>
      </w:r>
    </w:p>
    <w:p w14:paraId="00000014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tel. fisso _________________________________tel. cell.________________________________________</w:t>
      </w:r>
    </w:p>
    <w:p w14:paraId="00000015">
      <w:pPr>
        <w:spacing w:before="120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e- mail ______________________________________@_________________________. _______________</w:t>
      </w:r>
    </w:p>
    <w:p w14:paraId="00000016">
      <w:pPr>
        <w:widowControl w:val="0"/>
        <w:spacing w:line="200" w:lineRule="auto"/>
        <w:rPr>
          <w:rFonts w:ascii="Calibri" w:hAnsi="Calibri" w:eastAsia="Calibri" w:cs="Calibri"/>
        </w:rPr>
      </w:pPr>
    </w:p>
    <w:p w14:paraId="00000017">
      <w:pPr>
        <w:widowControl w:val="0"/>
        <w:spacing w:before="9" w:line="260" w:lineRule="auto"/>
        <w:jc w:val="center"/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b/>
          <w:bCs/>
          <w:rtl w:val="0"/>
        </w:rPr>
        <w:t>CHIEDE</w:t>
      </w:r>
    </w:p>
    <w:p w14:paraId="00000018">
      <w:pPr>
        <w:widowControl w:val="0"/>
        <w:ind w:left="112" w:right="-20" w:firstLine="0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rtl w:val="0"/>
        </w:rPr>
        <w:t>di  partecipare alla selezione per l'assegnazione di una borsa ERASMUS+ per  lo svolgimento del Progetto BIP promosso dall’Università Giustino Fortunato quale Ateneo Coordinatore.</w:t>
      </w:r>
    </w:p>
    <w:p w14:paraId="00000019">
      <w:pPr>
        <w:widowControl w:val="0"/>
        <w:ind w:left="112" w:right="-20" w:firstLine="0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sz w:val="20"/>
          <w:szCs w:val="20"/>
          <w:rtl w:val="0"/>
        </w:rPr>
        <w:t>A TAL FINE, CONSAPEVOLE DELLE SANZIONI PER DICHIARAZIONI MENDACI AI SENSI DEL D.P.R.N. 445/2000 E SUCCESSIVE MODIFICAZIONI ED INTEGRAZIONI.</w:t>
      </w:r>
    </w:p>
    <w:p w14:paraId="0000001A">
      <w:pPr>
        <w:widowControl w:val="0"/>
        <w:spacing w:before="9" w:line="260" w:lineRule="auto"/>
        <w:jc w:val="center"/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b/>
          <w:bCs/>
          <w:rtl w:val="0"/>
        </w:rPr>
        <w:t>DICHIARA</w:t>
      </w:r>
    </w:p>
    <w:p w14:paraId="0000001B">
      <w:pPr>
        <w:widowControl w:val="0"/>
        <w:spacing w:before="9" w:line="130" w:lineRule="auto"/>
        <w:rPr>
          <w:rFonts w:ascii="Calibri" w:hAnsi="Calibri" w:eastAsia="Calibri" w:cs="Calibri"/>
          <w:sz w:val="13"/>
          <w:szCs w:val="13"/>
        </w:rPr>
      </w:pPr>
    </w:p>
    <w:p w14:paraId="0000001C">
      <w:pPr>
        <w:keepNext w:val="0"/>
        <w:keepLines w:val="0"/>
        <w:pageBreakBefore w:val="0"/>
        <w:widowControl w:val="0"/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tabs>
          <w:tab w:val="left" w:pos="820"/>
        </w:tabs>
        <w:spacing w:before="0" w:after="0" w:line="276" w:lineRule="auto"/>
        <w:ind w:left="720" w:right="-2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di essere in regola con il pagamento delle tasse di  iscrizione presso l’Ateneo Giustino Fortunato;</w:t>
      </w:r>
    </w:p>
    <w:p w14:paraId="0000001D">
      <w:pPr>
        <w:keepNext w:val="0"/>
        <w:keepLines w:val="0"/>
        <w:pageBreakBefore w:val="0"/>
        <w:widowControl/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20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di  aver beneficiato nel corrente ciclo di studi di una borsa di mobilità ERASMUS per mesi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single"/>
          <w:shd w:val="clear" w:fill="auto"/>
          <w:vertAlign w:val="baseline"/>
          <w:rtl w:val="0"/>
        </w:rPr>
        <w:tab/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 xml:space="preserve">  (indicare</w:t>
      </w:r>
      <w:r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 xml:space="preserve"> 0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 xml:space="preserve"> se non si ha beneficiato di una borsa di mobilità ERASMUS);</w:t>
      </w:r>
    </w:p>
    <w:p w14:paraId="0000001E">
      <w:pPr>
        <w:ind w:left="705" w:hanging="705"/>
        <w:rPr>
          <w:rFonts w:ascii="Times New Roman" w:hAnsi="Times New Roman" w:eastAsia="Times New Roman" w:cs="Times New Roman"/>
        </w:rPr>
      </w:pPr>
    </w:p>
    <w:p w14:paraId="0000001F">
      <w:pPr>
        <w:keepNext w:val="0"/>
        <w:keepLines w:val="0"/>
        <w:pageBreakBefore w:val="0"/>
        <w:widowControl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di non beneficiare, per il medesimo periodo, di altri finanziamenti dell’Unione Europea relativi alla mobilità internazionale;</w:t>
      </w:r>
    </w:p>
    <w:p w14:paraId="00000020">
      <w:pPr>
        <w:keepNext w:val="0"/>
        <w:keepLines w:val="0"/>
        <w:pageBreakBefore w:val="0"/>
        <w:widowControl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di essere disponibile alla partecipazione senza borsa:           SI 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ab/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NO</w:t>
      </w:r>
    </w:p>
    <w:p w14:paraId="00000021">
      <w:pPr>
        <w:keepNext w:val="0"/>
        <w:keepLines w:val="0"/>
        <w:pageBreakBefore w:val="0"/>
        <w:widowControl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di avere presentato domanda di laurea:                                  SI 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ab/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NO</w:t>
      </w:r>
    </w:p>
    <w:p w14:paraId="00000022">
      <w:pPr>
        <w:keepNext w:val="0"/>
        <w:keepLines w:val="0"/>
        <w:pageBreakBefore w:val="0"/>
        <w:widowControl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20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di avere la seguente competenza linguistica:</w:t>
      </w:r>
    </w:p>
    <w:tbl>
      <w:tblPr>
        <w:tblStyle w:val="24"/>
        <w:tblW w:w="9149" w:type="dxa"/>
        <w:tblInd w:w="597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548"/>
        <w:gridCol w:w="4601"/>
      </w:tblGrid>
      <w:tr w14:paraId="0FE1F17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23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LINGUA</w:t>
            </w:r>
          </w:p>
          <w:p w14:paraId="00000024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25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LIVELLO DI CONOSCENZA</w:t>
            </w:r>
          </w:p>
        </w:tc>
      </w:tr>
      <w:tr w14:paraId="5621E24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26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INGLESE</w:t>
            </w:r>
          </w:p>
          <w:p w14:paraId="00000027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28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A1</w:t>
            </w:r>
            <w:r>
              <w:rPr>
                <w:rFonts w:ascii="Times New Roman" w:hAnsi="Times New Roman" w:eastAsia="Times New Roman" w:cs="Times New Roman"/>
                <w:rtl w:val="0"/>
              </w:rPr>
              <w:tab/>
            </w:r>
            <w:r>
              <w:rPr>
                <w:rFonts w:ascii="Times New Roman" w:hAnsi="Times New Roman" w:eastAsia="Times New Roman" w:cs="Times New Roman"/>
                <w:rtl w:val="0"/>
              </w:rPr>
              <w:t>A2  B1   B2</w:t>
            </w:r>
            <w:r>
              <w:rPr>
                <w:rFonts w:ascii="Times New Roman" w:hAnsi="Times New Roman" w:eastAsia="Times New Roman" w:cs="Times New Roman"/>
                <w:rtl w:val="0"/>
              </w:rPr>
              <w:tab/>
            </w:r>
            <w:r>
              <w:rPr>
                <w:rFonts w:ascii="Times New Roman" w:hAnsi="Times New Roman" w:eastAsia="Times New Roman" w:cs="Times New Roman"/>
                <w:rtl w:val="0"/>
              </w:rPr>
              <w:t>C1</w:t>
            </w:r>
            <w:r>
              <w:rPr>
                <w:rFonts w:ascii="Times New Roman" w:hAnsi="Times New Roman" w:eastAsia="Times New Roman" w:cs="Times New Roman"/>
                <w:rtl w:val="0"/>
              </w:rPr>
              <w:tab/>
            </w:r>
            <w:r>
              <w:rPr>
                <w:rFonts w:ascii="Times New Roman" w:hAnsi="Times New Roman" w:eastAsia="Times New Roman" w:cs="Times New Roman"/>
                <w:rtl w:val="0"/>
              </w:rPr>
              <w:t>C2</w:t>
            </w:r>
          </w:p>
        </w:tc>
      </w:tr>
      <w:tr w14:paraId="0BDFCFD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29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Si prega di considerare il Quadro Comune Europeo di Riferimento per la Conoscenza delle Lingue" (CEFR)</w:t>
            </w:r>
          </w:p>
        </w:tc>
      </w:tr>
    </w:tbl>
    <w:p w14:paraId="0000002B">
      <w:pPr>
        <w:ind w:left="705" w:hanging="705"/>
        <w:rPr>
          <w:rFonts w:ascii="Times New Roman" w:hAnsi="Times New Roman" w:eastAsia="Times New Roman" w:cs="Times New Roman"/>
        </w:rPr>
      </w:pPr>
    </w:p>
    <w:p w14:paraId="0000002C">
      <w:pPr>
        <w:ind w:left="705" w:hanging="705"/>
        <w:rPr>
          <w:rFonts w:ascii="Times New Roman" w:hAnsi="Times New Roman" w:eastAsia="Times New Roman" w:cs="Times New Roman"/>
        </w:rPr>
      </w:pPr>
    </w:p>
    <w:p w14:paraId="0000002D">
      <w:pPr>
        <w:ind w:left="705" w:hanging="705"/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b/>
          <w:bCs/>
          <w:rtl w:val="0"/>
        </w:rPr>
        <w:t>SI ALLEGANO:</w:t>
      </w:r>
    </w:p>
    <w:p w14:paraId="0000002E">
      <w:pPr>
        <w:keepNext w:val="0"/>
        <w:keepLines w:val="0"/>
        <w:pageBreakBefore w:val="0"/>
        <w:widowControl/>
        <w:numPr>
          <w:ilvl w:val="0"/>
          <w:numId w:val="3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Copia di un Documento di riconoscimento in corso di validità;</w:t>
      </w:r>
    </w:p>
    <w:p w14:paraId="0000002F">
      <w:pPr>
        <w:keepNext w:val="0"/>
        <w:keepLines w:val="0"/>
        <w:pageBreakBefore w:val="0"/>
        <w:widowControl/>
        <w:numPr>
          <w:ilvl w:val="0"/>
          <w:numId w:val="3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Elenco degli esami sostenuti;</w:t>
      </w:r>
    </w:p>
    <w:p w14:paraId="00000030">
      <w:pPr>
        <w:keepNext w:val="0"/>
        <w:keepLines w:val="0"/>
        <w:pageBreakBefore w:val="0"/>
        <w:widowControl/>
        <w:numPr>
          <w:ilvl w:val="0"/>
          <w:numId w:val="3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20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Eventuali certificazioni Linguistiche (Lingua Inglese).</w:t>
      </w:r>
    </w:p>
    <w:p w14:paraId="00000031">
      <w:pPr>
        <w:rPr>
          <w:rFonts w:ascii="Times New Roman" w:hAnsi="Times New Roman" w:eastAsia="Times New Roman" w:cs="Times New Roman"/>
        </w:rPr>
      </w:pPr>
    </w:p>
    <w:p w14:paraId="00000032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Benevento, lì __________________</w:t>
      </w:r>
    </w:p>
    <w:p w14:paraId="00000033">
      <w:pPr>
        <w:rPr>
          <w:rFonts w:ascii="Times New Roman" w:hAnsi="Times New Roman" w:eastAsia="Times New Roman" w:cs="Times New Roman"/>
        </w:rPr>
      </w:pPr>
    </w:p>
    <w:p w14:paraId="00000034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 xml:space="preserve">Firma </w:t>
      </w:r>
    </w:p>
    <w:p w14:paraId="00000035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_________________________</w:t>
      </w:r>
    </w:p>
    <w:p w14:paraId="00000036">
      <w:pPr>
        <w:rPr>
          <w:rFonts w:ascii="Times New Roman" w:hAnsi="Times New Roman" w:eastAsia="Times New Roman" w:cs="Times New Roman"/>
        </w:rPr>
      </w:pPr>
    </w:p>
    <w:p w14:paraId="00000037">
      <w:pPr>
        <w:rPr>
          <w:rFonts w:ascii="Times New Roman" w:hAnsi="Times New Roman" w:eastAsia="Times New Roman" w:cs="Times New Roman"/>
        </w:rPr>
      </w:pPr>
    </w:p>
    <w:p w14:paraId="00000038">
      <w:pPr>
        <w:rPr>
          <w:rFonts w:ascii="Times New Roman" w:hAnsi="Times New Roman" w:eastAsia="Times New Roman" w:cs="Times New Roman"/>
        </w:rPr>
      </w:pPr>
    </w:p>
    <w:p w14:paraId="00000039">
      <w:pPr>
        <w:rPr>
          <w:rFonts w:ascii="Times New Roman" w:hAnsi="Times New Roman" w:eastAsia="Times New Roman" w:cs="Times New Roman"/>
        </w:rPr>
      </w:pPr>
    </w:p>
    <w:p w14:paraId="0000003A">
      <w:pPr>
        <w:rPr>
          <w:rFonts w:ascii="Times New Roman" w:hAnsi="Times New Roman" w:eastAsia="Times New Roman" w:cs="Times New Roman"/>
        </w:rPr>
      </w:pPr>
    </w:p>
    <w:p w14:paraId="0000003B">
      <w:pPr>
        <w:rPr>
          <w:rFonts w:ascii="Times New Roman" w:hAnsi="Times New Roman" w:eastAsia="Times New Roman" w:cs="Times New Roman"/>
        </w:rPr>
      </w:pPr>
    </w:p>
    <w:p w14:paraId="0000003C">
      <w:pPr>
        <w:rPr>
          <w:rFonts w:ascii="Times New Roman" w:hAnsi="Times New Roman" w:eastAsia="Times New Roman" w:cs="Times New Roman"/>
        </w:rPr>
      </w:pPr>
    </w:p>
    <w:p w14:paraId="0000003D">
      <w:pPr>
        <w:rPr>
          <w:rFonts w:ascii="Times New Roman" w:hAnsi="Times New Roman" w:eastAsia="Times New Roman" w:cs="Times New Roman"/>
        </w:rPr>
      </w:pPr>
    </w:p>
    <w:p w14:paraId="0000003E">
      <w:pPr>
        <w:rPr>
          <w:rFonts w:ascii="Times New Roman" w:hAnsi="Times New Roman" w:eastAsia="Times New Roman" w:cs="Times New Roman"/>
        </w:rPr>
      </w:pPr>
    </w:p>
    <w:p w14:paraId="0000003F">
      <w:pPr>
        <w:rPr>
          <w:rFonts w:ascii="Times New Roman" w:hAnsi="Times New Roman" w:eastAsia="Times New Roman" w:cs="Times New Roman"/>
        </w:rPr>
      </w:pPr>
    </w:p>
    <w:p w14:paraId="00000040">
      <w:pPr>
        <w:rPr>
          <w:rFonts w:ascii="Times New Roman" w:hAnsi="Times New Roman" w:eastAsia="Times New Roman" w:cs="Times New Roman"/>
        </w:rPr>
      </w:pPr>
    </w:p>
    <w:tbl>
      <w:tblPr>
        <w:tblStyle w:val="25"/>
        <w:tblW w:w="9778" w:type="dxa"/>
        <w:tblInd w:w="-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78"/>
      </w:tblGrid>
      <w:tr w14:paraId="1A2F3FB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41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</w:p>
          <w:p w14:paraId="00000042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color w:val="000000"/>
                <w:sz w:val="32"/>
                <w:szCs w:val="32"/>
                <w:rtl w:val="0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color w:val="000000"/>
                <w:sz w:val="32"/>
                <w:szCs w:val="32"/>
                <w:rtl w:val="0"/>
              </w:rPr>
              <w:t xml:space="preserve">Blended Intensive Programme - BIP Erasmus+ </w:t>
            </w:r>
          </w:p>
          <w:p w14:paraId="0FFCDC6A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color w:val="000000"/>
                <w:sz w:val="32"/>
                <w:szCs w:val="32"/>
                <w:rtl w:val="0"/>
              </w:rPr>
            </w:pPr>
            <w:bookmarkStart w:id="1" w:name="_GoBack"/>
            <w:bookmarkEnd w:id="1"/>
          </w:p>
          <w:p w14:paraId="074F6DA1">
            <w:pPr>
              <w:pStyle w:val="27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after="200" w:line="276" w:lineRule="auto"/>
              <w:jc w:val="center"/>
              <w:rPr>
                <w:rFonts w:ascii="Times New Roman" w:hAnsi="Times New Roman" w:eastAsia="Times New Roman" w:cs="Times New Roman"/>
                <w:color w:val="FF0000"/>
                <w:sz w:val="28"/>
                <w:szCs w:val="28"/>
              </w:rPr>
            </w:pPr>
            <w:r>
              <w:rPr>
                <w:rFonts w:hint="default" w:ascii="Times New Roman" w:hAnsi="Times New Roman" w:eastAsia="Times New Roman"/>
                <w:b/>
                <w:bCs/>
                <w:i/>
                <w:iCs/>
                <w:color w:val="FF0000"/>
                <w:sz w:val="28"/>
                <w:szCs w:val="28"/>
              </w:rPr>
              <w:t>“Ecoaware leaders - sustainable and socially conscious management in Europe”</w:t>
            </w:r>
          </w:p>
          <w:p w14:paraId="00000044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color w:val="000000"/>
                <w:sz w:val="28"/>
                <w:szCs w:val="28"/>
                <w:rtl w:val="0"/>
              </w:rPr>
              <w:t>A.A. 2025/2026</w:t>
            </w:r>
          </w:p>
          <w:p w14:paraId="00000045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</w:p>
        </w:tc>
      </w:tr>
    </w:tbl>
    <w:p w14:paraId="00000046">
      <w:pPr>
        <w:rPr>
          <w:rFonts w:ascii="Times New Roman" w:hAnsi="Times New Roman" w:eastAsia="Times New Roman" w:cs="Times New Roman"/>
        </w:rPr>
      </w:pPr>
    </w:p>
    <w:p w14:paraId="00000047">
      <w:pPr>
        <w:jc w:val="center"/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b/>
          <w:bCs/>
          <w:rtl w:val="0"/>
        </w:rPr>
        <w:t>ELENCO DEGLI ESAMI SOSTENUTI</w:t>
      </w:r>
    </w:p>
    <w:p w14:paraId="00000048">
      <w:pPr>
        <w:jc w:val="center"/>
        <w:rPr>
          <w:rFonts w:ascii="Times New Roman" w:hAnsi="Times New Roman" w:eastAsia="Times New Roman" w:cs="Times New Roman"/>
          <w:b/>
          <w:bCs/>
        </w:rPr>
      </w:pPr>
    </w:p>
    <w:p w14:paraId="00000049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Cognome e Nome:_______________________________________________________________________</w:t>
      </w:r>
    </w:p>
    <w:p w14:paraId="0000004A">
      <w:pPr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rtl w:val="0"/>
        </w:rPr>
        <w:t xml:space="preserve">Matricola: </w:t>
      </w:r>
      <w:r>
        <w:rPr>
          <w:rFonts w:ascii="Times New Roman" w:hAnsi="Times New Roman" w:eastAsia="Times New Roman" w:cs="Times New Roman"/>
          <w:b/>
          <w:bCs/>
          <w:rtl w:val="0"/>
        </w:rPr>
        <w:t xml:space="preserve"> ____ /____</w:t>
      </w:r>
    </w:p>
    <w:p w14:paraId="0000004B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In questa sezione vanno indicati tutti gli esami sostenuti e verbalizzati al momento della presentazione della presente domanda, con l'indicazione dei  relativi voti e crediti ed eventuali  idoneità.</w:t>
      </w:r>
    </w:p>
    <w:p w14:paraId="0000004C">
      <w:pPr>
        <w:rPr>
          <w:rFonts w:ascii="Times New Roman" w:hAnsi="Times New Roman" w:eastAsia="Times New Roman" w:cs="Times New Roman"/>
          <w:b/>
          <w:bCs/>
        </w:rPr>
      </w:pPr>
    </w:p>
    <w:tbl>
      <w:tblPr>
        <w:tblStyle w:val="26"/>
        <w:tblW w:w="9880" w:type="dxa"/>
        <w:tblInd w:w="-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6"/>
        <w:gridCol w:w="6060"/>
        <w:gridCol w:w="990"/>
        <w:gridCol w:w="1404"/>
        <w:gridCol w:w="990"/>
      </w:tblGrid>
      <w:tr w14:paraId="58EB667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4D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4E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Esame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4F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CFM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0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Data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1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Voto</w:t>
            </w:r>
          </w:p>
        </w:tc>
      </w:tr>
      <w:tr w14:paraId="117862E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2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3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4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5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6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68825FE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7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2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8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9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A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B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6E0BBCA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C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3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D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E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F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0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7A2F2CC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1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4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2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3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4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5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756DFA2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6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5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7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8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9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A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186B116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B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6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C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D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E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F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75E8954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0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7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1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2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3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4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01CB8C9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5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8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6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7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8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9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298E136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A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9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B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C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D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E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455AC10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F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0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1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2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3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5B961B7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4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11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5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6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7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8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1523021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9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12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A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B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C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D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6D56F2E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E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13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F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0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1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2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1B8B8A2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3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14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4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5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6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7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0587D3D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8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15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9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A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B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C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73ECE80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D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16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E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F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0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1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4F5F5A3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2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17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3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4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5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6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3FD66C2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7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18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8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9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A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B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2E501B3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C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19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D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E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F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B0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25AFC60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B1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20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B2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B3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B4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B5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</w:tbl>
    <w:p w14:paraId="000000B6">
      <w:pPr>
        <w:rPr>
          <w:rFonts w:ascii="Times New Roman" w:hAnsi="Times New Roman" w:eastAsia="Times New Roman" w:cs="Times New Roman"/>
        </w:rPr>
      </w:pPr>
    </w:p>
    <w:p w14:paraId="000000B7">
      <w:pPr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rtl w:val="0"/>
        </w:rPr>
        <w:t>Benevento, lì __________________                                       Firma__________________________________</w:t>
      </w:r>
    </w:p>
    <w:sectPr>
      <w:headerReference r:id="rId7" w:type="first"/>
      <w:headerReference r:id="rId5" w:type="default"/>
      <w:footerReference r:id="rId8" w:type="default"/>
      <w:headerReference r:id="rId6" w:type="even"/>
      <w:pgSz w:w="11906" w:h="16838"/>
      <w:pgMar w:top="1417" w:right="1134" w:bottom="1134" w:left="1134" w:header="708" w:footer="708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97C4A645-1C3D-4213-A2EC-018A930E8A9D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B1B7E83A-C808-467F-8DBF-1A412FE4AF7C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5BA4DB9F-DC10-4DED-B5B2-5E21B5AB5594}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  <w:embedRegular r:id="rId4" w:fontKey="{AB8389D1-AF8B-49E2-AA42-D584D3D2624F}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  <w:embedRegular r:id="rId5" w:fontKey="{48D1B740-F18F-4011-8BD3-DDBFD482D943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6" w:fontKey="{62504C47-19B2-4F23-9C00-7A1641DDF313}"/>
  </w:font>
  <w:font w:name="Noto Sans Symbols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7" w:fontKey="{0104B811-3FEC-4FA3-9F1C-2FFEF1F610E6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8" w:fontKey="{6F8CD4C8-AC72-4EB4-A46E-91AE1F80C474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BC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</w:pP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>Università degli Studi “Giustino Fortunato” Viale Raffaele Delcogliano,12 – 82100 Benevento</w:t>
    </w:r>
  </w:p>
  <w:p w14:paraId="000000BD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</w:pP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 xml:space="preserve">Tel. +39.0824.316057; Fax +39.0824.351887 e-mail </w:t>
    </w:r>
    <w:r>
      <w:fldChar w:fldCharType="begin"/>
    </w:r>
    <w:r>
      <w:instrText xml:space="preserve"> HYPERLINK "mailto:segreteria@unifortunato.eu" \h </w:instrText>
    </w:r>
    <w:r>
      <w:fldChar w:fldCharType="separate"/>
    </w: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FF"/>
        <w:sz w:val="18"/>
        <w:szCs w:val="18"/>
        <w:u w:val="single"/>
        <w:shd w:val="clear" w:fill="auto"/>
        <w:vertAlign w:val="baseline"/>
        <w:rtl w:val="0"/>
      </w:rPr>
      <w:t>segreteria@unifortunato.eu</w:t>
    </w: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FF"/>
        <w:sz w:val="18"/>
        <w:szCs w:val="18"/>
        <w:u w:val="single"/>
        <w:shd w:val="clear" w:fill="auto"/>
        <w:vertAlign w:val="baseline"/>
        <w:rtl w:val="0"/>
      </w:rPr>
      <w:fldChar w:fldCharType="end"/>
    </w: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 xml:space="preserve">  – </w:t>
    </w:r>
    <w:r>
      <w:fldChar w:fldCharType="begin"/>
    </w:r>
    <w:r>
      <w:instrText xml:space="preserve"> HYPERLINK "http://www.unifortunato.eu" \h </w:instrText>
    </w:r>
    <w:r>
      <w:fldChar w:fldCharType="separate"/>
    </w: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FF"/>
        <w:sz w:val="18"/>
        <w:szCs w:val="18"/>
        <w:u w:val="single"/>
        <w:shd w:val="clear" w:fill="auto"/>
        <w:vertAlign w:val="baseline"/>
        <w:rtl w:val="0"/>
      </w:rPr>
      <w:t>www.unifortunato.eu</w:t>
    </w: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FF"/>
        <w:sz w:val="18"/>
        <w:szCs w:val="18"/>
        <w:u w:val="single"/>
        <w:shd w:val="clear" w:fill="auto"/>
        <w:vertAlign w:val="baseline"/>
        <w:rtl w:val="0"/>
      </w:rPr>
      <w:fldChar w:fldCharType="end"/>
    </w: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 xml:space="preserve"> </w:t>
    </w:r>
  </w:p>
  <w:p w14:paraId="000000BE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</w:pP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 xml:space="preserve">Istituita con Decreto del Ministero dell’Università e della Ricerca del 13 Aprile 2006  </w:t>
    </w:r>
  </w:p>
  <w:p w14:paraId="000000BF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</w:pP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 xml:space="preserve">Pubblicato sulla Gazzetta Ufficiale della Repubblica Italiana n. 104 del 6 Maggio 2006                   </w:t>
    </w:r>
    <w: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4966335</wp:posOffset>
          </wp:positionH>
          <wp:positionV relativeFrom="paragraph">
            <wp:posOffset>-396240</wp:posOffset>
          </wp:positionV>
          <wp:extent cx="1600200" cy="628650"/>
          <wp:effectExtent l="0" t="0" r="0" b="0"/>
          <wp:wrapSquare wrapText="bothSides"/>
          <wp:docPr id="10" name="image1.jpg" descr="Unifortunato_ISO_9001bn_bianco-nero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1.jpg" descr="Unifortunato_ISO_9001bn_bianco-nero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600200" cy="6286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B9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  <w:bookmarkStart w:id="0" w:name="_heading=h.k6e7mqv684in" w:colFirst="0" w:colLast="0"/>
    <w:bookmarkEnd w:id="0"/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92710</wp:posOffset>
              </wp:positionH>
              <wp:positionV relativeFrom="page">
                <wp:posOffset>7140575</wp:posOffset>
              </wp:positionV>
              <wp:extent cx="528955" cy="2192655"/>
              <wp:effectExtent l="0" t="0" r="0" b="0"/>
              <wp:wrapNone/>
              <wp:docPr id="8" name="Rectangles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5086285" y="2688435"/>
                        <a:ext cx="519430" cy="21831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C4914C8">
                          <w:pPr>
                            <w:spacing w:before="0" w:after="0" w:line="240" w:lineRule="auto"/>
                            <w:ind w:left="0" w:right="0" w:firstLine="0"/>
                            <w:jc w:val="left"/>
                          </w:pPr>
                        </w:p>
                      </w:txbxContent>
                    </wps:txbx>
                    <wps:bodyPr spcFirstLastPara="1" wrap="square" lIns="88900" tIns="38100" rIns="88900" bIns="38100" anchor="ctr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_x0000_s1026" o:spid="_x0000_s1026" o:spt="1" style="position:absolute;left:0pt;margin-left:7.3pt;margin-top:562.25pt;height:172.65pt;width:41.65pt;mso-position-horizontal-relative:page;mso-position-vertical-relative:page;z-index:251659264;v-text-anchor:middle;mso-width-relative:page;mso-height-relative:page;" filled="f" stroked="f" coordsize="21600,21600" o:gfxdata="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">
              <v:fill on="f" focussize="0,0"/>
              <v:stroke on="f"/>
              <v:imagedata o:title=""/>
              <o:lock v:ext="edit" aspectratio="f"/>
              <v:textbox inset="7pt,3pt,7pt,3pt">
                <w:txbxContent>
                  <w:p w14:paraId="6C4914C8">
                    <w:pPr>
                      <w:spacing w:before="0" w:after="0" w:line="240" w:lineRule="auto"/>
                      <w:ind w:left="0" w:right="0" w:firstLine="0"/>
                      <w:jc w:val="left"/>
                    </w:pPr>
                  </w:p>
                </w:txbxContent>
              </v:textbox>
            </v:rect>
          </w:pict>
        </mc:Fallback>
      </mc:AlternateContent>
    </w: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  <w:rtl w:val="0"/>
      </w:rPr>
      <w:t xml:space="preserve">  </w:t>
    </w: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  <w:drawing>
        <wp:inline distT="0" distB="0" distL="0" distR="0">
          <wp:extent cx="2599690" cy="751840"/>
          <wp:effectExtent l="0" t="0" r="0" b="0"/>
          <wp:docPr id="11" name="image4.jpg" descr="C:\Users\Rossella\Downloads\NUOVO-LOGO-UNIFORTUNATO-2018(1)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image4.jpg" descr="C:\Users\Rossella\Downloads\NUOVO-LOGO-UNIFORTUNATO-2018(1).jp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599690" cy="75184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  <w:drawing>
        <wp:inline distT="0" distB="0" distL="114300" distR="114300">
          <wp:extent cx="1950085" cy="539750"/>
          <wp:effectExtent l="0" t="0" r="0" b="0"/>
          <wp:docPr id="9" name="image3.png" descr="Screenshot 2025-07-18 04204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image3.png" descr="Screenshot 2025-07-18 042043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950085" cy="53975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  <w:rtl w:val="0"/>
      </w:rPr>
      <w:t xml:space="preserve">       </w:t>
    </w: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  <w:drawing>
        <wp:inline distT="0" distB="0" distL="0" distR="0">
          <wp:extent cx="971550" cy="542925"/>
          <wp:effectExtent l="0" t="0" r="0" b="0"/>
          <wp:docPr id="12" name="image2.png" descr="Vota il logo migliore per il Progetto Erasmus + KA2 ...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2.png" descr="Vota il logo migliore per il Progetto Erasmus + KA2 ..."/>
                  <pic:cNvPicPr preferRelativeResize="0"/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971550" cy="54292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000000BA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  <w:rtl w:val="0"/>
      </w:rPr>
      <w:t xml:space="preserve">                                                                                                                                                                                                      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BB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  <w:pict>
        <v:shape id="WordPictureWatermark1" o:spid="_x0000_s2050" o:spt="75" type="#_x0000_t75" style="position:absolute;left:0pt;height:481.65pt;width:481.65pt;mso-position-horizontal:center;mso-position-horizontal-relative:margin;mso-position-vertical:center;mso-position-vertical-relative:margin;z-index:-251657216;mso-width-relative:page;mso-height-relative:page;" filled="f" coordsize="21600,21600">
          <v:path/>
          <v:fill on="f" focussize="0,0"/>
          <v:stroke/>
          <v:imagedata r:id="rId1" gain="19661f" blacklevel="22938f" o:title="image5.jpg"/>
          <o:lock v:ext="edit" aspectratio="t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B8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  <w:pict>
        <v:shape id="WordPictureWatermark2" o:spid="_x0000_s2049" o:spt="75" type="#_x0000_t75" style="position:absolute;left:0pt;height:481.65pt;width:481.65pt;mso-position-horizontal:center;mso-position-horizontal-relative:margin;mso-position-vertical:center;mso-position-vertical-relative:margin;z-index:-251657216;mso-width-relative:page;mso-height-relative:page;" filled="f" coordsize="21600,21600">
          <v:path/>
          <v:fill on="f" focussize="0,0"/>
          <v:stroke/>
          <v:imagedata r:id="rId1" gain="19661f" blacklevel="22938f" o:title="image5.jpg"/>
          <o:lock v:ext="edit" aspectratio="t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F092B84"/>
    <w:multiLevelType w:val="multilevel"/>
    <w:tmpl w:val="CF092B84"/>
    <w:lvl w:ilvl="0" w:tentative="0">
      <w:start w:val="1"/>
      <w:numFmt w:val="bullet"/>
      <w:lvlText w:val="⮚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 w:tentative="0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 w:tentative="0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 w:tentative="0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abstractNum w:abstractNumId="1">
    <w:nsid w:val="0053208E"/>
    <w:multiLevelType w:val="multilevel"/>
    <w:tmpl w:val="0053208E"/>
    <w:lvl w:ilvl="0" w:tentative="0">
      <w:start w:val="1"/>
      <w:numFmt w:val="bullet"/>
      <w:lvlText w:val="⮚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 w:tentative="0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 w:tentative="0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 w:tentative="0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abstractNum w:abstractNumId="2">
    <w:nsid w:val="59ADCABA"/>
    <w:multiLevelType w:val="multilevel"/>
    <w:tmpl w:val="59ADCABA"/>
    <w:lvl w:ilvl="0" w:tentative="0">
      <w:start w:val="1"/>
      <w:numFmt w:val="bullet"/>
      <w:lvlText w:val="⮚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 w:tentative="0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 w:tentative="0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 w:tentative="0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documentProtection w:enforcement="0"/>
  <w:defaultTabStop w:val="720"/>
  <w:hdr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529861F1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unhideWhenUsed="0" w:uiPriority="0" w:semiHidden="0" w:name="heading 2"/>
    <w:lsdException w:qFormat="1" w:unhideWhenUsed="0" w:uiPriority="0" w:semiHidden="0" w:name="heading 3"/>
    <w:lsdException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qFormat="1" w:unhideWhenUsed="0" w:uiPriority="0" w:semiHidden="0" w:name="index 1"/>
    <w:lsdException w:qFormat="1" w:unhideWhenUsed="0" w:uiPriority="0" w:semiHidden="0" w:name="index 2"/>
    <w:lsdException w:qFormat="1" w:unhideWhenUsed="0" w:uiPriority="0" w:semiHidden="0" w:name="index 3"/>
    <w:lsdException w:qFormat="1" w:unhideWhenUsed="0" w:uiPriority="0" w:semiHidden="0" w:name="index 4"/>
    <w:lsdException w:qFormat="1" w:unhideWhenUsed="0" w:uiPriority="0" w:semiHidden="0" w:name="index 5"/>
    <w:lsdException w:qFormat="1" w:unhideWhenUsed="0" w:uiPriority="0" w:semiHidden="0" w:name="index 6"/>
    <w:lsdException w:qFormat="1" w:unhideWhenUsed="0" w:uiPriority="0" w:semiHidden="0" w:name="index 7"/>
    <w:lsdException w:qFormat="1" w:unhideWhenUsed="0" w:uiPriority="0" w:semiHidden="0" w:name="index 8"/>
    <w:lsdException w:qFormat="1"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qFormat="1" w:unhideWhenUsed="0" w:uiPriority="0" w:semiHidden="0" w:name="toc 4"/>
    <w:lsdException w:qFormat="1" w:unhideWhenUsed="0" w:uiPriority="0" w:semiHidden="0" w:name="toc 5"/>
    <w:lsdException w:qFormat="1" w:unhideWhenUsed="0" w:uiPriority="0" w:semiHidden="0" w:name="toc 6"/>
    <w:lsdException w:qFormat="1" w:unhideWhenUsed="0" w:uiPriority="0" w:semiHidden="0" w:name="toc 7"/>
    <w:lsdException w:qFormat="1" w:unhideWhenUsed="0" w:uiPriority="0" w:semiHidden="0" w:name="toc 8"/>
    <w:lsdException w:qFormat="1" w:unhideWhenUsed="0" w:uiPriority="0" w:semiHidden="0" w:name="toc 9"/>
    <w:lsdException w:qFormat="1" w:unhideWhenUsed="0" w:uiPriority="0" w:semiHidden="0" w:name="Normal Indent"/>
    <w:lsdException w:qFormat="1" w:unhideWhenUsed="0" w:uiPriority="0" w:semiHidden="0" w:name="footnote text"/>
    <w:lsdException w:qFormat="1" w:unhideWhenUsed="0" w:uiPriority="0" w:semiHidden="0" w:name="annotation text"/>
    <w:lsdException w:qFormat="1" w:uiPriority="99" w:semiHidden="0" w:name="header"/>
    <w:lsdException w:qFormat="1" w:uiPriority="99" w:semiHidden="0" w:name="footer"/>
    <w:lsdException w:qFormat="1" w:unhideWhenUsed="0" w:uiPriority="0" w:semiHidden="0" w:name="index heading"/>
    <w:lsdException w:qFormat="1" w:uiPriority="0" w:name="caption"/>
    <w:lsdException w:qFormat="1" w:unhideWhenUsed="0" w:uiPriority="0" w:semiHidden="0" w:name="table of figures"/>
    <w:lsdException w:qFormat="1" w:unhideWhenUsed="0" w:uiPriority="0" w:semiHidden="0" w:name="envelope address"/>
    <w:lsdException w:qFormat="1" w:unhideWhenUsed="0" w:uiPriority="0" w:semiHidden="0" w:name="envelope return"/>
    <w:lsdException w:qFormat="1" w:unhideWhenUsed="0" w:uiPriority="0" w:semiHidden="0" w:name="footnote reference"/>
    <w:lsdException w:qFormat="1" w:unhideWhenUsed="0" w:uiPriority="0" w:semiHidden="0" w:name="annotation reference"/>
    <w:lsdException w:qFormat="1" w:unhideWhenUsed="0" w:uiPriority="0" w:semiHidden="0" w:name="line number"/>
    <w:lsdException w:qFormat="1" w:unhideWhenUsed="0" w:uiPriority="0" w:semiHidden="0" w:name="page number"/>
    <w:lsdException w:qFormat="1" w:unhideWhenUsed="0" w:uiPriority="0" w:semiHidden="0" w:name="endnote reference"/>
    <w:lsdException w:qFormat="1" w:unhideWhenUsed="0" w:uiPriority="0" w:semiHidden="0" w:name="endnote text"/>
    <w:lsdException w:qFormat="1" w:unhideWhenUsed="0" w:uiPriority="0" w:semiHidden="0" w:name="table of authorities"/>
    <w:lsdException w:qFormat="1" w:unhideWhenUsed="0" w:uiPriority="0" w:semiHidden="0" w:name="macro"/>
    <w:lsdException w:qFormat="1" w:unhideWhenUsed="0" w:uiPriority="0" w:semiHidden="0" w:name="toa heading"/>
    <w:lsdException w:qFormat="1" w:unhideWhenUsed="0" w:uiPriority="0" w:semiHidden="0" w:name="List"/>
    <w:lsdException w:qFormat="1" w:unhideWhenUsed="0" w:uiPriority="0" w:semiHidden="0" w:name="List Bullet"/>
    <w:lsdException w:qFormat="1" w:unhideWhenUsed="0" w:uiPriority="0" w:semiHidden="0" w:name="List Number"/>
    <w:lsdException w:qFormat="1" w:unhideWhenUsed="0" w:uiPriority="0" w:semiHidden="0" w:name="List 2"/>
    <w:lsdException w:qFormat="1" w:unhideWhenUsed="0" w:uiPriority="0" w:semiHidden="0" w:name="List 3"/>
    <w:lsdException w:qFormat="1" w:unhideWhenUsed="0" w:uiPriority="0" w:semiHidden="0" w:name="List 4"/>
    <w:lsdException w:qFormat="1" w:unhideWhenUsed="0" w:uiPriority="0" w:semiHidden="0" w:name="List 5"/>
    <w:lsdException w:qFormat="1" w:unhideWhenUsed="0" w:uiPriority="0" w:semiHidden="0" w:name="List Bullet 2"/>
    <w:lsdException w:qFormat="1" w:unhideWhenUsed="0" w:uiPriority="0" w:semiHidden="0" w:name="List Bullet 3"/>
    <w:lsdException w:qFormat="1" w:unhideWhenUsed="0" w:uiPriority="0" w:semiHidden="0" w:name="List Bullet 4"/>
    <w:lsdException w:qFormat="1" w:unhideWhenUsed="0" w:uiPriority="0" w:semiHidden="0" w:name="List Bullet 5"/>
    <w:lsdException w:qFormat="1" w:unhideWhenUsed="0" w:uiPriority="0" w:semiHidden="0" w:name="List Number 2"/>
    <w:lsdException w:qFormat="1" w:unhideWhenUsed="0" w:uiPriority="0" w:semiHidden="0" w:name="List Number 3"/>
    <w:lsdException w:qFormat="1" w:unhideWhenUsed="0" w:uiPriority="0" w:semiHidden="0" w:name="List Number 4"/>
    <w:lsdException w:qFormat="1" w:unhideWhenUsed="0" w:uiPriority="0" w:semiHidden="0" w:name="List Number 5"/>
    <w:lsdException w:qFormat="1" w:unhideWhenUsed="0" w:uiPriority="0" w:semiHidden="0" w:name="Title"/>
    <w:lsdException w:qFormat="1" w:unhideWhenUsed="0" w:uiPriority="0" w:semiHidden="0" w:name="Closing"/>
    <w:lsdException w:qFormat="1"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qFormat="1" w:unhideWhenUsed="0" w:uiPriority="0" w:semiHidden="0" w:name="List Continue"/>
    <w:lsdException w:qFormat="1" w:unhideWhenUsed="0" w:uiPriority="0" w:semiHidden="0" w:name="List Continue 2"/>
    <w:lsdException w:qFormat="1" w:unhideWhenUsed="0" w:uiPriority="0" w:semiHidden="0" w:name="List Continue 3"/>
    <w:lsdException w:qFormat="1" w:unhideWhenUsed="0" w:uiPriority="0" w:semiHidden="0" w:name="List Continue 4"/>
    <w:lsdException w:qFormat="1" w:unhideWhenUsed="0" w:uiPriority="0" w:semiHidden="0" w:name="List Continue 5"/>
    <w:lsdException w:qFormat="1" w:unhideWhenUsed="0" w:uiPriority="0" w:semiHidden="0" w:name="Message Header"/>
    <w:lsdException w:unhideWhenUsed="0" w:uiPriority="0" w:semiHidden="0" w:name="Subtitle"/>
    <w:lsdException w:qFormat="1" w:unhideWhenUsed="0" w:uiPriority="0" w:semiHidden="0" w:name="Salutation"/>
    <w:lsdException w:qFormat="1" w:unhideWhenUsed="0" w:uiPriority="0" w:semiHidden="0" w:name="Date"/>
    <w:lsdException w:qFormat="1" w:unhideWhenUsed="0" w:uiPriority="0" w:semiHidden="0" w:name="Body Text First Indent"/>
    <w:lsdException w:qFormat="1" w:unhideWhenUsed="0" w:uiPriority="0" w:semiHidden="0" w:name="Body Text First Indent 2"/>
    <w:lsdException w:qFormat="1" w:unhideWhenUsed="0" w:uiPriority="0" w:semiHidden="0" w:name="Note Heading"/>
    <w:lsdException w:qFormat="1" w:unhideWhenUsed="0" w:uiPriority="0" w:semiHidden="0" w:name="Body Text 2"/>
    <w:lsdException w:qFormat="1" w:unhideWhenUsed="0" w:uiPriority="0" w:semiHidden="0" w:name="Body Text 3"/>
    <w:lsdException w:qFormat="1" w:unhideWhenUsed="0" w:uiPriority="0" w:semiHidden="0" w:name="Body Text Indent 2"/>
    <w:lsdException w:qFormat="1" w:unhideWhenUsed="0" w:uiPriority="0" w:semiHidden="0" w:name="Body Text Indent 3"/>
    <w:lsdException w:qFormat="1" w:unhideWhenUsed="0" w:uiPriority="0" w:semiHidden="0" w:name="Block Text"/>
    <w:lsdException w:qFormat="1" w:uiPriority="99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qFormat="1" w:unhideWhenUsed="0" w:uiPriority="0" w:semiHidden="0" w:name="Document Map"/>
    <w:lsdException w:qFormat="1" w:unhideWhenUsed="0" w:uiPriority="0" w:semiHidden="0" w:name="Plain Text"/>
    <w:lsdException w:qFormat="1" w:unhideWhenUsed="0" w:uiPriority="0" w:semiHidden="0" w:name="E-mail Signature"/>
    <w:lsdException w:uiPriority="99" w:name="Normal (Web)"/>
    <w:lsdException w:qFormat="1" w:unhideWhenUsed="0" w:uiPriority="0" w:semiHidden="0" w:name="HTML Acronym"/>
    <w:lsdException w:qFormat="1"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qFormat="1" w:unhideWhenUsed="0" w:uiPriority="0" w:semiHidden="0" w:name="HTML Keyboard"/>
    <w:lsdException w:qFormat="1" w:unhideWhenUsed="0" w:uiPriority="0" w:semiHidden="0" w:name="HTML Preformatted"/>
    <w:lsdException w:qFormat="1" w:unhideWhenUsed="0" w:uiPriority="0" w:semiHidden="0" w:name="HTML Sample"/>
    <w:lsdException w:qFormat="1" w:unhideWhenUsed="0" w:uiPriority="0" w:semiHidden="0" w:name="HTML Typewriter"/>
    <w:lsdException w:qFormat="1" w:unhideWhenUsed="0" w:uiPriority="0" w:semiHidden="0" w:name="HTML Variable"/>
    <w:lsdException w:qFormat="1" w:uiPriority="99" w:name="Normal Table"/>
    <w:lsdException w:qFormat="1" w:unhideWhenUsed="0" w:uiPriority="0" w:semiHidden="0" w:name="annotation subject"/>
    <w:lsdException w:qFormat="1" w:unhideWhenUsed="0" w:uiPriority="0" w:semiHidden="0" w:name="Table Simple 1"/>
    <w:lsdException w:qFormat="1" w:unhideWhenUsed="0" w:uiPriority="0" w:semiHidden="0" w:name="Table Simple 2"/>
    <w:lsdException w:qFormat="1" w:unhideWhenUsed="0" w:uiPriority="0" w:semiHidden="0" w:name="Table Simple 3"/>
    <w:lsdException w:qFormat="1" w:unhideWhenUsed="0" w:uiPriority="0" w:semiHidden="0" w:name="Table Classic 1"/>
    <w:lsdException w:qFormat="1" w:unhideWhenUsed="0" w:uiPriority="0" w:semiHidden="0" w:name="Table Classic 2"/>
    <w:lsdException w:qFormat="1" w:unhideWhenUsed="0" w:uiPriority="0" w:semiHidden="0" w:name="Table Classic 3"/>
    <w:lsdException w:qFormat="1" w:unhideWhenUsed="0" w:uiPriority="0" w:semiHidden="0" w:name="Table Classic 4"/>
    <w:lsdException w:qFormat="1" w:unhideWhenUsed="0" w:uiPriority="0" w:semiHidden="0" w:name="Table Colorful 1"/>
    <w:lsdException w:qFormat="1" w:unhideWhenUsed="0" w:uiPriority="0" w:semiHidden="0" w:name="Table Colorful 2"/>
    <w:lsdException w:qFormat="1" w:unhideWhenUsed="0" w:uiPriority="0" w:semiHidden="0" w:name="Table Colorful 3"/>
    <w:lsdException w:qFormat="1" w:unhideWhenUsed="0" w:uiPriority="0" w:semiHidden="0" w:name="Table Columns 1"/>
    <w:lsdException w:qFormat="1" w:unhideWhenUsed="0" w:uiPriority="0" w:semiHidden="0" w:name="Table Columns 2"/>
    <w:lsdException w:qFormat="1" w:unhideWhenUsed="0" w:uiPriority="0" w:semiHidden="0" w:name="Table Columns 3"/>
    <w:lsdException w:qFormat="1" w:unhideWhenUsed="0" w:uiPriority="0" w:semiHidden="0" w:name="Table Columns 4"/>
    <w:lsdException w:qFormat="1" w:unhideWhenUsed="0" w:uiPriority="0" w:semiHidden="0" w:name="Table Columns 5"/>
    <w:lsdException w:qFormat="1" w:unhideWhenUsed="0" w:uiPriority="0" w:semiHidden="0" w:name="Table Grid 1"/>
    <w:lsdException w:qFormat="1" w:unhideWhenUsed="0" w:uiPriority="0" w:semiHidden="0" w:name="Table Grid 2"/>
    <w:lsdException w:qFormat="1" w:unhideWhenUsed="0" w:uiPriority="0" w:semiHidden="0" w:name="Table Grid 3"/>
    <w:lsdException w:qFormat="1" w:unhideWhenUsed="0" w:uiPriority="0" w:semiHidden="0" w:name="Table Grid 4"/>
    <w:lsdException w:qFormat="1" w:unhideWhenUsed="0" w:uiPriority="0" w:semiHidden="0" w:name="Table Grid 5"/>
    <w:lsdException w:qFormat="1" w:unhideWhenUsed="0" w:uiPriority="0" w:semiHidden="0" w:name="Table Grid 6"/>
    <w:lsdException w:qFormat="1" w:unhideWhenUsed="0" w:uiPriority="0" w:semiHidden="0" w:name="Table Grid 7"/>
    <w:lsdException w:qFormat="1" w:unhideWhenUsed="0" w:uiPriority="0" w:semiHidden="0" w:name="Table Grid 8"/>
    <w:lsdException w:qFormat="1" w:unhideWhenUsed="0" w:uiPriority="0" w:semiHidden="0" w:name="Table List 1"/>
    <w:lsdException w:qFormat="1" w:unhideWhenUsed="0" w:uiPriority="0" w:semiHidden="0" w:name="Table List 2"/>
    <w:lsdException w:qFormat="1" w:unhideWhenUsed="0" w:uiPriority="0" w:semiHidden="0" w:name="Table List 3"/>
    <w:lsdException w:qFormat="1" w:unhideWhenUsed="0" w:uiPriority="0" w:semiHidden="0" w:name="Table List 4"/>
    <w:lsdException w:qFormat="1" w:unhideWhenUsed="0" w:uiPriority="0" w:semiHidden="0" w:name="Table List 5"/>
    <w:lsdException w:qFormat="1" w:unhideWhenUsed="0" w:uiPriority="0" w:semiHidden="0" w:name="Table List 6"/>
    <w:lsdException w:qFormat="1" w:unhideWhenUsed="0" w:uiPriority="0" w:semiHidden="0" w:name="Table List 7"/>
    <w:lsdException w:qFormat="1" w:unhideWhenUsed="0" w:uiPriority="0" w:semiHidden="0" w:name="Table List 8"/>
    <w:lsdException w:qFormat="1" w:unhideWhenUsed="0" w:uiPriority="0" w:semiHidden="0" w:name="Table 3D effects 1"/>
    <w:lsdException w:qFormat="1" w:unhideWhenUsed="0" w:uiPriority="0" w:semiHidden="0" w:name="Table 3D effects 2"/>
    <w:lsdException w:qFormat="1" w:unhideWhenUsed="0" w:uiPriority="0" w:semiHidden="0" w:name="Table 3D effects 3"/>
    <w:lsdException w:qFormat="1" w:unhideWhenUsed="0" w:uiPriority="0" w:semiHidden="0" w:name="Table Contemporary"/>
    <w:lsdException w:qFormat="1" w:unhideWhenUsed="0" w:uiPriority="0" w:semiHidden="0" w:name="Table Elegant"/>
    <w:lsdException w:qFormat="1" w:unhideWhenUsed="0" w:uiPriority="0" w:semiHidden="0" w:name="Table Professional"/>
    <w:lsdException w:qFormat="1" w:unhideWhenUsed="0" w:uiPriority="0" w:semiHidden="0" w:name="Table Subtle 1"/>
    <w:lsdException w:qFormat="1" w:unhideWhenUsed="0" w:uiPriority="0" w:semiHidden="0" w:name="Table Subtle 2"/>
    <w:lsdException w:qFormat="1" w:unhideWhenUsed="0" w:uiPriority="0" w:semiHidden="0" w:name="Table Web 1"/>
    <w:lsdException w:qFormat="1" w:unhideWhenUsed="0" w:uiPriority="0" w:semiHidden="0" w:name="Table Web 2"/>
    <w:lsdException w:qFormat="1" w:unhideWhenUsed="0" w:uiPriority="0" w:semiHidden="0" w:name="Table Web 3"/>
    <w:lsdException w:qFormat="1" w:uiPriority="99" w:name="Balloon Text"/>
    <w:lsdException w:unhideWhenUsed="0" w:uiPriority="59" w:semiHidden="0" w:name="Table Grid"/>
    <w:lsdException w:qFormat="1" w:unhideWhenUsed="0" w:uiPriority="0" w:semiHidden="0" w:name="Table Theme"/>
    <w:lsdException w:qFormat="1" w:unhideWhenUsed="0" w:uiPriority="60" w:semiHidden="0" w:name="Light Shading"/>
    <w:lsdException w:qFormat="1" w:unhideWhenUsed="0" w:uiPriority="61" w:semiHidden="0" w:name="Light List"/>
    <w:lsdException w:qFormat="1" w:unhideWhenUsed="0" w:uiPriority="62" w:semiHidden="0" w:name="Light Grid"/>
    <w:lsdException w:qFormat="1" w:unhideWhenUsed="0" w:uiPriority="63" w:semiHidden="0" w:name="Medium Shading 1"/>
    <w:lsdException w:qFormat="1" w:unhideWhenUsed="0" w:uiPriority="64" w:semiHidden="0" w:name="Medium Shading 2"/>
    <w:lsdException w:qFormat="1" w:unhideWhenUsed="0" w:uiPriority="65" w:semiHidden="0" w:name="Medium List 1"/>
    <w:lsdException w:qFormat="1" w:unhideWhenUsed="0" w:uiPriority="66" w:semiHidden="0" w:name="Medium List 2"/>
    <w:lsdException w:qFormat="1" w:unhideWhenUsed="0" w:uiPriority="67" w:semiHidden="0" w:name="Medium Grid 1"/>
    <w:lsdException w:qFormat="1" w:unhideWhenUsed="0" w:uiPriority="68" w:semiHidden="0" w:name="Medium Grid 2"/>
    <w:lsdException w:qFormat="1" w:unhideWhenUsed="0" w:uiPriority="69" w:semiHidden="0" w:name="Medium Grid 3"/>
    <w:lsdException w:qFormat="1" w:unhideWhenUsed="0" w:uiPriority="70" w:semiHidden="0" w:name="Dark List"/>
    <w:lsdException w:qFormat="1" w:unhideWhenUsed="0" w:uiPriority="71" w:semiHidden="0" w:name="Colorful Shading"/>
    <w:lsdException w:qFormat="1" w:unhideWhenUsed="0" w:uiPriority="72" w:semiHidden="0" w:name="Colorful List"/>
    <w:lsdException w:qFormat="1" w:unhideWhenUsed="0" w:uiPriority="73" w:semiHidden="0" w:name="Colorful Grid"/>
    <w:lsdException w:qFormat="1" w:unhideWhenUsed="0" w:uiPriority="60" w:semiHidden="0" w:name="Light Shading Accent 1"/>
    <w:lsdException w:qFormat="1" w:unhideWhenUsed="0" w:uiPriority="61" w:semiHidden="0" w:name="Light List Accent 1"/>
    <w:lsdException w:qFormat="1" w:unhideWhenUsed="0" w:uiPriority="62" w:semiHidden="0" w:name="Light Grid Accent 1"/>
    <w:lsdException w:qFormat="1" w:unhideWhenUsed="0" w:uiPriority="63" w:semiHidden="0" w:name="Medium Shading 1 Accent 1"/>
    <w:lsdException w:qFormat="1" w:unhideWhenUsed="0" w:uiPriority="64" w:semiHidden="0" w:name="Medium Shading 2 Accent 1"/>
    <w:lsdException w:qFormat="1" w:unhideWhenUsed="0" w:uiPriority="65" w:semiHidden="0" w:name="Medium List 1 Accent 1"/>
    <w:lsdException w:qFormat="1" w:unhideWhenUsed="0" w:uiPriority="34" w:semiHidden="0" w:name="List Paragraph"/>
    <w:lsdException w:qFormat="1" w:unhideWhenUsed="0" w:uiPriority="66" w:semiHidden="0" w:name="Medium List 2 Accent 1"/>
    <w:lsdException w:qFormat="1" w:unhideWhenUsed="0" w:uiPriority="67" w:semiHidden="0" w:name="Medium Grid 1 Accent 1"/>
    <w:lsdException w:qFormat="1" w:unhideWhenUsed="0" w:uiPriority="68" w:semiHidden="0" w:name="Medium Grid 2 Accent 1"/>
    <w:lsdException w:qFormat="1" w:unhideWhenUsed="0" w:uiPriority="69" w:semiHidden="0" w:name="Medium Grid 3 Accent 1"/>
    <w:lsdException w:qFormat="1" w:unhideWhenUsed="0" w:uiPriority="70" w:semiHidden="0" w:name="Dark List Accent 1"/>
    <w:lsdException w:qFormat="1" w:unhideWhenUsed="0" w:uiPriority="71" w:semiHidden="0" w:name="Colorful Shading Accent 1"/>
    <w:lsdException w:qFormat="1" w:unhideWhenUsed="0" w:uiPriority="72" w:semiHidden="0" w:name="Colorful List Accent 1"/>
    <w:lsdException w:qFormat="1" w:unhideWhenUsed="0" w:uiPriority="73" w:semiHidden="0" w:name="Colorful Grid Accent 1"/>
    <w:lsdException w:qFormat="1" w:unhideWhenUsed="0" w:uiPriority="60" w:semiHidden="0" w:name="Light Shading Accent 2"/>
    <w:lsdException w:qFormat="1" w:unhideWhenUsed="0" w:uiPriority="61" w:semiHidden="0" w:name="Light List Accent 2"/>
    <w:lsdException w:qFormat="1" w:unhideWhenUsed="0" w:uiPriority="62" w:semiHidden="0" w:name="Light Grid Accent 2"/>
    <w:lsdException w:qFormat="1" w:unhideWhenUsed="0" w:uiPriority="63" w:semiHidden="0" w:name="Medium Shading 1 Accent 2"/>
    <w:lsdException w:qFormat="1" w:unhideWhenUsed="0" w:uiPriority="64" w:semiHidden="0" w:name="Medium Shading 2 Accent 2"/>
    <w:lsdException w:qFormat="1" w:unhideWhenUsed="0" w:uiPriority="65" w:semiHidden="0" w:name="Medium List 1 Accent 2"/>
    <w:lsdException w:qFormat="1" w:unhideWhenUsed="0" w:uiPriority="66" w:semiHidden="0" w:name="Medium List 2 Accent 2"/>
    <w:lsdException w:qFormat="1" w:unhideWhenUsed="0" w:uiPriority="67" w:semiHidden="0" w:name="Medium Grid 1 Accent 2"/>
    <w:lsdException w:qFormat="1" w:unhideWhenUsed="0" w:uiPriority="68" w:semiHidden="0" w:name="Medium Grid 2 Accent 2"/>
    <w:lsdException w:qFormat="1" w:unhideWhenUsed="0" w:uiPriority="69" w:semiHidden="0" w:name="Medium Grid 3 Accent 2"/>
    <w:lsdException w:qFormat="1" w:unhideWhenUsed="0" w:uiPriority="70" w:semiHidden="0" w:name="Dark List Accent 2"/>
    <w:lsdException w:qFormat="1" w:unhideWhenUsed="0" w:uiPriority="71" w:semiHidden="0" w:name="Colorful Shading Accent 2"/>
    <w:lsdException w:qFormat="1" w:unhideWhenUsed="0" w:uiPriority="72" w:semiHidden="0" w:name="Colorful List Accent 2"/>
    <w:lsdException w:qFormat="1" w:unhideWhenUsed="0" w:uiPriority="73" w:semiHidden="0" w:name="Colorful Grid Accent 2"/>
    <w:lsdException w:qFormat="1" w:unhideWhenUsed="0" w:uiPriority="60" w:semiHidden="0" w:name="Light Shading Accent 3"/>
    <w:lsdException w:qFormat="1" w:unhideWhenUsed="0" w:uiPriority="61" w:semiHidden="0" w:name="Light List Accent 3"/>
    <w:lsdException w:qFormat="1" w:unhideWhenUsed="0" w:uiPriority="62" w:semiHidden="0" w:name="Light Grid Accent 3"/>
    <w:lsdException w:qFormat="1" w:unhideWhenUsed="0" w:uiPriority="63" w:semiHidden="0" w:name="Medium Shading 1 Accent 3"/>
    <w:lsdException w:qFormat="1" w:unhideWhenUsed="0" w:uiPriority="64" w:semiHidden="0" w:name="Medium Shading 2 Accent 3"/>
    <w:lsdException w:qFormat="1" w:unhideWhenUsed="0" w:uiPriority="65" w:semiHidden="0" w:name="Medium List 1 Accent 3"/>
    <w:lsdException w:qFormat="1" w:unhideWhenUsed="0" w:uiPriority="66" w:semiHidden="0" w:name="Medium List 2 Accent 3"/>
    <w:lsdException w:qFormat="1" w:unhideWhenUsed="0" w:uiPriority="67" w:semiHidden="0" w:name="Medium Grid 1 Accent 3"/>
    <w:lsdException w:qFormat="1" w:unhideWhenUsed="0" w:uiPriority="68" w:semiHidden="0" w:name="Medium Grid 2 Accent 3"/>
    <w:lsdException w:qFormat="1" w:unhideWhenUsed="0" w:uiPriority="69" w:semiHidden="0" w:name="Medium Grid 3 Accent 3"/>
    <w:lsdException w:qFormat="1" w:unhideWhenUsed="0" w:uiPriority="70" w:semiHidden="0" w:name="Dark List Accent 3"/>
    <w:lsdException w:qFormat="1" w:unhideWhenUsed="0" w:uiPriority="71" w:semiHidden="0" w:name="Colorful Shading Accent 3"/>
    <w:lsdException w:qFormat="1" w:unhideWhenUsed="0" w:uiPriority="72" w:semiHidden="0" w:name="Colorful List Accent 3"/>
    <w:lsdException w:qFormat="1" w:unhideWhenUsed="0" w:uiPriority="73" w:semiHidden="0" w:name="Colorful Grid Accent 3"/>
    <w:lsdException w:qFormat="1" w:unhideWhenUsed="0" w:uiPriority="60" w:semiHidden="0" w:name="Light Shading Accent 4"/>
    <w:lsdException w:qFormat="1" w:unhideWhenUsed="0" w:uiPriority="61" w:semiHidden="0" w:name="Light List Accent 4"/>
    <w:lsdException w:qFormat="1" w:unhideWhenUsed="0" w:uiPriority="62" w:semiHidden="0" w:name="Light Grid Accent 4"/>
    <w:lsdException w:qFormat="1" w:unhideWhenUsed="0" w:uiPriority="63" w:semiHidden="0" w:name="Medium Shading 1 Accent 4"/>
    <w:lsdException w:qFormat="1" w:unhideWhenUsed="0" w:uiPriority="64" w:semiHidden="0" w:name="Medium Shading 2 Accent 4"/>
    <w:lsdException w:qFormat="1" w:unhideWhenUsed="0" w:uiPriority="65" w:semiHidden="0" w:name="Medium List 1 Accent 4"/>
    <w:lsdException w:qFormat="1" w:unhideWhenUsed="0" w:uiPriority="66" w:semiHidden="0" w:name="Medium List 2 Accent 4"/>
    <w:lsdException w:qFormat="1" w:unhideWhenUsed="0" w:uiPriority="67" w:semiHidden="0" w:name="Medium Grid 1 Accent 4"/>
    <w:lsdException w:qFormat="1" w:unhideWhenUsed="0" w:uiPriority="68" w:semiHidden="0" w:name="Medium Grid 2 Accent 4"/>
    <w:lsdException w:qFormat="1" w:unhideWhenUsed="0" w:uiPriority="69" w:semiHidden="0" w:name="Medium Grid 3 Accent 4"/>
    <w:lsdException w:qFormat="1" w:unhideWhenUsed="0" w:uiPriority="70" w:semiHidden="0" w:name="Dark List Accent 4"/>
    <w:lsdException w:qFormat="1" w:unhideWhenUsed="0" w:uiPriority="71" w:semiHidden="0" w:name="Colorful Shading Accent 4"/>
    <w:lsdException w:qFormat="1" w:unhideWhenUsed="0" w:uiPriority="72" w:semiHidden="0" w:name="Colorful List Accent 4"/>
    <w:lsdException w:qFormat="1" w:unhideWhenUsed="0" w:uiPriority="73" w:semiHidden="0" w:name="Colorful Grid Accent 4"/>
    <w:lsdException w:qFormat="1" w:unhideWhenUsed="0" w:uiPriority="60" w:semiHidden="0" w:name="Light Shading Accent 5"/>
    <w:lsdException w:qFormat="1" w:unhideWhenUsed="0" w:uiPriority="61" w:semiHidden="0" w:name="Light List Accent 5"/>
    <w:lsdException w:qFormat="1" w:unhideWhenUsed="0" w:uiPriority="62" w:semiHidden="0" w:name="Light Grid Accent 5"/>
    <w:lsdException w:qFormat="1" w:unhideWhenUsed="0" w:uiPriority="63" w:semiHidden="0" w:name="Medium Shading 1 Accent 5"/>
    <w:lsdException w:qFormat="1" w:unhideWhenUsed="0" w:uiPriority="64" w:semiHidden="0" w:name="Medium Shading 2 Accent 5"/>
    <w:lsdException w:qFormat="1" w:unhideWhenUsed="0" w:uiPriority="65" w:semiHidden="0" w:name="Medium List 1 Accent 5"/>
    <w:lsdException w:qFormat="1" w:unhideWhenUsed="0" w:uiPriority="66" w:semiHidden="0" w:name="Medium List 2 Accent 5"/>
    <w:lsdException w:qFormat="1" w:unhideWhenUsed="0" w:uiPriority="67" w:semiHidden="0" w:name="Medium Grid 1 Accent 5"/>
    <w:lsdException w:qFormat="1" w:unhideWhenUsed="0" w:uiPriority="68" w:semiHidden="0" w:name="Medium Grid 2 Accent 5"/>
    <w:lsdException w:qFormat="1" w:unhideWhenUsed="0" w:uiPriority="69" w:semiHidden="0" w:name="Medium Grid 3 Accent 5"/>
    <w:lsdException w:qFormat="1" w:unhideWhenUsed="0" w:uiPriority="70" w:semiHidden="0" w:name="Dark List Accent 5"/>
    <w:lsdException w:qFormat="1" w:unhideWhenUsed="0" w:uiPriority="71" w:semiHidden="0" w:name="Colorful Shading Accent 5"/>
    <w:lsdException w:qFormat="1" w:unhideWhenUsed="0" w:uiPriority="72" w:semiHidden="0" w:name="Colorful List Accent 5"/>
    <w:lsdException w:qFormat="1" w:unhideWhenUsed="0" w:uiPriority="73" w:semiHidden="0" w:name="Colorful Grid Accent 5"/>
    <w:lsdException w:qFormat="1" w:unhideWhenUsed="0" w:uiPriority="60" w:semiHidden="0" w:name="Light Shading Accent 6"/>
    <w:lsdException w:qFormat="1" w:unhideWhenUsed="0" w:uiPriority="61" w:semiHidden="0" w:name="Light List Accent 6"/>
    <w:lsdException w:qFormat="1" w:unhideWhenUsed="0" w:uiPriority="62" w:semiHidden="0" w:name="Light Grid Accent 6"/>
    <w:lsdException w:qFormat="1" w:unhideWhenUsed="0" w:uiPriority="63" w:semiHidden="0" w:name="Medium Shading 1 Accent 6"/>
    <w:lsdException w:qFormat="1" w:unhideWhenUsed="0" w:uiPriority="64" w:semiHidden="0" w:name="Medium Shading 2 Accent 6"/>
    <w:lsdException w:qFormat="1" w:unhideWhenUsed="0" w:uiPriority="65" w:semiHidden="0" w:name="Medium List 1 Accent 6"/>
    <w:lsdException w:qFormat="1" w:unhideWhenUsed="0" w:uiPriority="66" w:semiHidden="0" w:name="Medium List 2 Accent 6"/>
    <w:lsdException w:qFormat="1" w:unhideWhenUsed="0" w:uiPriority="67" w:semiHidden="0" w:name="Medium Grid 1 Accent 6"/>
    <w:lsdException w:qFormat="1" w:unhideWhenUsed="0" w:uiPriority="68" w:semiHidden="0" w:name="Medium Grid 2 Accent 6"/>
    <w:lsdException w:qFormat="1" w:unhideWhenUsed="0" w:uiPriority="69" w:semiHidden="0" w:name="Medium Grid 3 Accent 6"/>
    <w:lsdException w:qFormat="1" w:unhideWhenUsed="0" w:uiPriority="70" w:semiHidden="0" w:name="Dark List Accent 6"/>
    <w:lsdException w:qFormat="1" w:unhideWhenUsed="0" w:uiPriority="71" w:semiHidden="0" w:name="Colorful Shading Accent 6"/>
    <w:lsdException w:qFormat="1" w:unhideWhenUsed="0" w:uiPriority="72" w:semiHidden="0" w:name="Colorful List Accent 6"/>
    <w:lsdException w:qFormat="1"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="Calibri" w:hAnsi="Calibri" w:eastAsia="Calibri" w:cs="Calibri"/>
      <w:sz w:val="22"/>
      <w:szCs w:val="22"/>
      <w:lang w:val="it"/>
    </w:rPr>
  </w:style>
  <w:style w:type="paragraph" w:styleId="2">
    <w:name w:val="heading 1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48"/>
      <w:szCs w:val="48"/>
    </w:rPr>
  </w:style>
  <w:style w:type="paragraph" w:styleId="3">
    <w:name w:val="heading 2"/>
    <w:basedOn w:val="1"/>
    <w:next w:val="1"/>
    <w:uiPriority w:val="0"/>
    <w:pPr>
      <w:keepNext/>
      <w:keepLines/>
      <w:pageBreakBefore w:val="0"/>
      <w:spacing w:before="360" w:after="80"/>
    </w:pPr>
    <w:rPr>
      <w:b/>
      <w:bCs/>
      <w:sz w:val="36"/>
      <w:szCs w:val="36"/>
    </w:rPr>
  </w:style>
  <w:style w:type="paragraph" w:styleId="4">
    <w:name w:val="heading 3"/>
    <w:basedOn w:val="1"/>
    <w:next w:val="1"/>
    <w:qFormat/>
    <w:uiPriority w:val="0"/>
    <w:pPr>
      <w:keepNext/>
      <w:keepLines/>
      <w:pageBreakBefore w:val="0"/>
      <w:spacing w:before="280" w:after="80"/>
    </w:pPr>
    <w:rPr>
      <w:b/>
      <w:bCs/>
      <w:sz w:val="28"/>
      <w:szCs w:val="28"/>
    </w:rPr>
  </w:style>
  <w:style w:type="paragraph" w:styleId="5">
    <w:name w:val="heading 4"/>
    <w:basedOn w:val="1"/>
    <w:next w:val="1"/>
    <w:uiPriority w:val="0"/>
    <w:pPr>
      <w:keepNext/>
      <w:keepLines/>
      <w:pageBreakBefore w:val="0"/>
      <w:spacing w:before="240" w:after="40"/>
    </w:pPr>
    <w:rPr>
      <w:b/>
      <w:bCs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pageBreakBefore w:val="0"/>
      <w:spacing w:before="220" w:after="40"/>
    </w:pPr>
    <w:rPr>
      <w:b/>
      <w:bCs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00" w:after="40"/>
    </w:pPr>
    <w:rPr>
      <w:b/>
      <w:bCs/>
      <w:sz w:val="20"/>
      <w:szCs w:val="20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Balloon Text"/>
    <w:link w:val="19"/>
    <w:semiHidden/>
    <w:unhideWhenUsed/>
    <w:qFormat/>
    <w:uiPriority w:val="99"/>
    <w:pPr>
      <w:spacing w:after="0" w:line="240" w:lineRule="auto"/>
    </w:pPr>
    <w:rPr>
      <w:rFonts w:ascii="Tahoma" w:hAnsi="Tahoma" w:eastAsia="Calibri" w:cs="Tahoma"/>
      <w:sz w:val="16"/>
      <w:szCs w:val="16"/>
      <w:lang w:val="it"/>
    </w:rPr>
  </w:style>
  <w:style w:type="paragraph" w:styleId="11">
    <w:name w:val="footer"/>
    <w:link w:val="21"/>
    <w:unhideWhenUsed/>
    <w:qFormat/>
    <w:uiPriority w:val="99"/>
    <w:pPr>
      <w:tabs>
        <w:tab w:val="center" w:pos="4819"/>
        <w:tab w:val="right" w:pos="9638"/>
      </w:tabs>
      <w:spacing w:after="0" w:line="240" w:lineRule="auto"/>
    </w:pPr>
    <w:rPr>
      <w:rFonts w:ascii="Calibri" w:hAnsi="Calibri" w:eastAsia="Calibri" w:cs="Calibri"/>
      <w:sz w:val="22"/>
      <w:szCs w:val="22"/>
      <w:lang w:val="it"/>
    </w:rPr>
  </w:style>
  <w:style w:type="paragraph" w:styleId="12">
    <w:name w:val="header"/>
    <w:link w:val="20"/>
    <w:unhideWhenUsed/>
    <w:qFormat/>
    <w:uiPriority w:val="99"/>
    <w:pPr>
      <w:tabs>
        <w:tab w:val="center" w:pos="4819"/>
        <w:tab w:val="right" w:pos="9638"/>
      </w:tabs>
      <w:spacing w:after="0" w:line="240" w:lineRule="auto"/>
    </w:pPr>
    <w:rPr>
      <w:rFonts w:ascii="Calibri" w:hAnsi="Calibri" w:eastAsia="Calibri" w:cs="Calibri"/>
      <w:sz w:val="22"/>
      <w:szCs w:val="22"/>
      <w:lang w:val="it"/>
    </w:rPr>
  </w:style>
  <w:style w:type="character" w:styleId="13">
    <w:name w:val="Hyperlink"/>
    <w:basedOn w:val="8"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paragraph" w:styleId="14">
    <w:name w:val="Normal (Web)"/>
    <w:semiHidden/>
    <w:unhideWhenUsed/>
    <w:uiPriority w:val="99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val="it"/>
    </w:rPr>
  </w:style>
  <w:style w:type="paragraph" w:styleId="15">
    <w:name w:val="Subtitle"/>
    <w:basedOn w:val="1"/>
    <w:next w:val="1"/>
    <w:uiPriority w:val="0"/>
    <w:pPr>
      <w:keepNext/>
      <w:keepLines/>
      <w:pageBreakBefore w:val="0"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table" w:styleId="16">
    <w:name w:val="Table Grid"/>
    <w:basedOn w:val="9"/>
    <w:uiPriority w:val="59"/>
    <w:pPr>
      <w:spacing w:after="0"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7">
    <w:name w:val="Title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72"/>
      <w:szCs w:val="72"/>
    </w:rPr>
  </w:style>
  <w:style w:type="table" w:customStyle="1" w:styleId="18">
    <w:name w:val="TableNormal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character" w:customStyle="1" w:styleId="19">
    <w:name w:val="Testo fumetto Carattere"/>
    <w:basedOn w:val="8"/>
    <w:link w:val="10"/>
    <w:semiHidden/>
    <w:uiPriority w:val="99"/>
    <w:rPr>
      <w:rFonts w:ascii="Tahoma" w:hAnsi="Tahoma" w:cs="Tahoma"/>
      <w:sz w:val="16"/>
      <w:szCs w:val="16"/>
    </w:rPr>
  </w:style>
  <w:style w:type="character" w:customStyle="1" w:styleId="20">
    <w:name w:val="Intestazione Carattere"/>
    <w:basedOn w:val="8"/>
    <w:link w:val="12"/>
    <w:uiPriority w:val="99"/>
  </w:style>
  <w:style w:type="character" w:customStyle="1" w:styleId="21">
    <w:name w:val="Piè di pagina Carattere"/>
    <w:basedOn w:val="8"/>
    <w:link w:val="11"/>
    <w:uiPriority w:val="99"/>
  </w:style>
  <w:style w:type="paragraph" w:styleId="22">
    <w:name w:val="List Paragraph"/>
    <w:qFormat/>
    <w:uiPriority w:val="34"/>
    <w:pPr>
      <w:spacing w:after="200" w:line="276" w:lineRule="auto"/>
      <w:ind w:left="720"/>
      <w:contextualSpacing/>
    </w:pPr>
    <w:rPr>
      <w:rFonts w:ascii="Calibri" w:hAnsi="Calibri" w:cs="Calibri" w:eastAsiaTheme="minorHAnsi"/>
      <w:sz w:val="22"/>
      <w:szCs w:val="22"/>
      <w:lang w:val="en-GB" w:eastAsia="en-US"/>
    </w:rPr>
  </w:style>
  <w:style w:type="table" w:customStyle="1" w:styleId="23">
    <w:name w:val="_Style 22"/>
    <w:basedOn w:val="18"/>
    <w:uiPriority w:val="0"/>
    <w:pPr>
      <w:spacing w:after="0" w:line="240" w:lineRule="auto"/>
    </w:pPr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">
    <w:name w:val="_Style 23"/>
    <w:basedOn w:val="18"/>
    <w:uiPriority w:val="0"/>
    <w:pPr>
      <w:spacing w:after="0" w:line="240" w:lineRule="auto"/>
    </w:pPr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_Style 24"/>
    <w:basedOn w:val="18"/>
    <w:uiPriority w:val="0"/>
    <w:pPr>
      <w:spacing w:after="0" w:line="240" w:lineRule="auto"/>
    </w:pPr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6">
    <w:name w:val="_Style 25"/>
    <w:basedOn w:val="18"/>
    <w:uiPriority w:val="0"/>
    <w:pPr>
      <w:spacing w:after="0" w:line="240" w:lineRule="auto"/>
    </w:p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7">
    <w:name w:val="normal"/>
    <w:uiPriority w:val="0"/>
    <w:rPr>
      <w:rFonts w:ascii="Calibri" w:hAnsi="Calibri" w:eastAsia="Calibri" w:cs="Calibri"/>
      <w:lang w:eastAsia="it-IT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theme" Target="theme/theme1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2.xml"/><Relationship Id="rId11" Type="http://schemas.openxmlformats.org/officeDocument/2006/relationships/numbering" Target="numbering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  <customShpInfo spid="_x0000_s2050"/>
    <customShpInfo spid="_x0000_s2049"/>
  </customShpExts>
</s:customData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8qyHMp8ItEdFL59yqplBxtAdIBQ==">CgMxLjAyDmguazZlN21xdjY4NGluOAByITFfdGxuQzdCdzZwc3RyUkxSX1BDOGRBT2kwOEtUT2xqeA==</go:docsCustomData>
</go:gDocsCustomXmlDataStorage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4</Pages>
  <TotalTime>0</TotalTime>
  <ScaleCrop>false</ScaleCrop>
  <LinksUpToDate>false</LinksUpToDate>
  <Application>WPS Office_12.2.0.22549_F1E327BC-269C-435d-A152-05C5408002CA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2024-05-29T15:51:00Z</dcterms:created>
  <dc:creator>Gianni</dc:creator>
  <cp:lastModifiedBy>Orientamento UNIFORTUNATO</cp:lastModifiedBy>
  <dcterms:modified xsi:type="dcterms:W3CDTF">2026-01-23T11:43:43Z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1033-12.2.0.22549</vt:lpwstr>
  </property>
  <property fmtid="{D5CDD505-2E9C-101B-9397-08002B2CF9AE}" pid="3" name="ICV">
    <vt:lpwstr>E24B859346C7459DA60377719107822D_12</vt:lpwstr>
  </property>
</Properties>
</file>